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8B49D" w14:textId="77777777" w:rsidR="00641786" w:rsidRPr="00C421E9" w:rsidRDefault="0068352C" w:rsidP="00236C75">
      <w:pPr>
        <w:shd w:val="clear" w:color="auto" w:fill="28C0FE"/>
        <w:contextualSpacing/>
        <w:rPr>
          <w:rFonts w:ascii="Calibri" w:hAnsi="Calibri" w:cs="Calibri"/>
          <w:color w:val="FF0000"/>
        </w:rPr>
      </w:pPr>
      <w:r w:rsidRPr="00C421E9">
        <w:rPr>
          <w:rFonts w:ascii="Calibri" w:hAnsi="Calibri" w:cs="Calibri"/>
          <w:noProof/>
          <w:color w:val="FF0000"/>
        </w:rPr>
        <w:drawing>
          <wp:inline distT="0" distB="0" distL="0" distR="0" wp14:anchorId="3E31D90D" wp14:editId="46C058B9">
            <wp:extent cx="5960726" cy="915536"/>
            <wp:effectExtent l="0" t="0" r="0" b="0"/>
            <wp:docPr id="171523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60726" cy="915536"/>
                    </a:xfrm>
                    <a:prstGeom prst="rect">
                      <a:avLst/>
                    </a:prstGeom>
                  </pic:spPr>
                </pic:pic>
              </a:graphicData>
            </a:graphic>
          </wp:inline>
        </w:drawing>
      </w:r>
    </w:p>
    <w:p w14:paraId="4235C540" w14:textId="77777777" w:rsidR="00FF585F" w:rsidRPr="004460CB" w:rsidRDefault="00FF585F" w:rsidP="004A739B">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2BBE5"/>
        <w:contextualSpacing/>
        <w:jc w:val="center"/>
        <w:outlineLvl w:val="0"/>
        <w:rPr>
          <w:rFonts w:ascii="Calibri" w:hAnsi="Calibri" w:cs="Calibri"/>
          <w:b/>
          <w:bCs/>
          <w:color w:val="FFFFFF" w:themeColor="background1"/>
          <w:kern w:val="28"/>
          <w:sz w:val="28"/>
          <w:szCs w:val="28"/>
        </w:rPr>
      </w:pPr>
      <w:r w:rsidRPr="004460CB">
        <w:rPr>
          <w:rFonts w:ascii="Calibri" w:hAnsi="Calibri" w:cs="Calibri"/>
          <w:b/>
          <w:bCs/>
          <w:color w:val="FFFFFF" w:themeColor="background1"/>
          <w:kern w:val="28"/>
          <w:sz w:val="48"/>
          <w:szCs w:val="48"/>
        </w:rPr>
        <w:t>LEADER OVERVIEW</w:t>
      </w:r>
    </w:p>
    <w:p w14:paraId="0CDA6989" w14:textId="77777777" w:rsidR="005733D4" w:rsidRPr="00C421E9" w:rsidRDefault="005733D4" w:rsidP="008828BA">
      <w:pPr>
        <w:pStyle w:val="BodyA"/>
        <w:contextualSpacing/>
        <w:rPr>
          <w:rFonts w:ascii="Calibri" w:hAnsi="Calibri" w:cs="Calibri"/>
          <w:b/>
          <w:bCs/>
          <w:color w:val="000000" w:themeColor="text1"/>
          <w:sz w:val="28"/>
          <w:szCs w:val="28"/>
        </w:rPr>
      </w:pPr>
    </w:p>
    <w:p w14:paraId="3A43CD5C" w14:textId="5E0E47CF" w:rsidR="008828BA" w:rsidRPr="00C421E9" w:rsidRDefault="001951F4" w:rsidP="008828BA">
      <w:pPr>
        <w:pStyle w:val="BodyA"/>
        <w:contextualSpacing/>
        <w:rPr>
          <w:rFonts w:ascii="Calibri" w:hAnsi="Calibri" w:cs="Calibri"/>
          <w:b/>
          <w:bCs/>
          <w:color w:val="000000" w:themeColor="text1"/>
          <w:sz w:val="28"/>
          <w:szCs w:val="28"/>
        </w:rPr>
      </w:pPr>
      <w:r w:rsidRPr="00C421E9">
        <w:rPr>
          <w:rFonts w:ascii="Calibri" w:hAnsi="Calibri" w:cs="Calibri"/>
          <w:b/>
          <w:bCs/>
          <w:color w:val="000000" w:themeColor="text1"/>
          <w:sz w:val="28"/>
          <w:szCs w:val="28"/>
        </w:rPr>
        <w:t>Vo</w:t>
      </w:r>
      <w:r w:rsidR="00236C75" w:rsidRPr="00C421E9">
        <w:rPr>
          <w:rFonts w:ascii="Calibri" w:hAnsi="Calibri" w:cs="Calibri"/>
          <w:b/>
          <w:bCs/>
          <w:color w:val="000000" w:themeColor="text1"/>
          <w:sz w:val="28"/>
          <w:szCs w:val="28"/>
        </w:rPr>
        <w:t>l</w:t>
      </w:r>
      <w:r w:rsidRPr="00C421E9">
        <w:rPr>
          <w:rFonts w:ascii="Calibri" w:hAnsi="Calibri" w:cs="Calibri"/>
          <w:b/>
          <w:bCs/>
          <w:color w:val="000000" w:themeColor="text1"/>
          <w:sz w:val="28"/>
          <w:szCs w:val="28"/>
        </w:rPr>
        <w:t xml:space="preserve">ume </w:t>
      </w:r>
      <w:r w:rsidR="00B83018" w:rsidRPr="00C421E9">
        <w:rPr>
          <w:rFonts w:ascii="Calibri" w:hAnsi="Calibri" w:cs="Calibri"/>
          <w:b/>
          <w:bCs/>
          <w:color w:val="000000" w:themeColor="text1"/>
          <w:sz w:val="28"/>
          <w:szCs w:val="28"/>
        </w:rPr>
        <w:t>Overview—</w:t>
      </w:r>
      <w:r w:rsidR="009044D0">
        <w:rPr>
          <w:rFonts w:ascii="Calibri" w:hAnsi="Calibri" w:cs="Calibri"/>
          <w:b/>
          <w:bCs/>
          <w:color w:val="000000" w:themeColor="text1"/>
          <w:sz w:val="28"/>
          <w:szCs w:val="28"/>
        </w:rPr>
        <w:t>What’s the Word</w:t>
      </w:r>
      <w:r w:rsidR="008828BA" w:rsidRPr="00C421E9">
        <w:rPr>
          <w:rFonts w:ascii="Calibri" w:hAnsi="Calibri" w:cs="Calibri"/>
          <w:b/>
          <w:bCs/>
          <w:color w:val="000000" w:themeColor="text1"/>
          <w:sz w:val="28"/>
          <w:szCs w:val="28"/>
        </w:rPr>
        <w:t>?</w:t>
      </w:r>
    </w:p>
    <w:p w14:paraId="0C6D149B" w14:textId="2D088B95" w:rsidR="00C54B9A" w:rsidRPr="00C421E9" w:rsidRDefault="008828BA" w:rsidP="008828BA">
      <w:pPr>
        <w:pStyle w:val="BodyA"/>
        <w:contextualSpacing/>
        <w:rPr>
          <w:rFonts w:ascii="Calibri" w:eastAsia="Calibri" w:hAnsi="Calibri" w:cs="Calibri"/>
          <w:bCs/>
          <w:i/>
          <w:iCs/>
        </w:rPr>
      </w:pPr>
      <w:r w:rsidRPr="00281ADD">
        <w:rPr>
          <w:rFonts w:ascii="Calibri" w:eastAsia="Calibri" w:hAnsi="Calibri" w:cs="Calibri"/>
          <w:bCs/>
          <w:i/>
          <w:iCs/>
        </w:rPr>
        <w:t>Our upbringing often influence</w:t>
      </w:r>
      <w:r w:rsidR="00385A01" w:rsidRPr="00281ADD">
        <w:rPr>
          <w:rFonts w:ascii="Calibri" w:eastAsia="Calibri" w:hAnsi="Calibri" w:cs="Calibri"/>
          <w:bCs/>
          <w:i/>
          <w:iCs/>
        </w:rPr>
        <w:t>s</w:t>
      </w:r>
      <w:r w:rsidRPr="00281ADD">
        <w:rPr>
          <w:rFonts w:ascii="Calibri" w:eastAsia="Calibri" w:hAnsi="Calibri" w:cs="Calibri"/>
          <w:bCs/>
          <w:i/>
          <w:iCs/>
        </w:rPr>
        <w:t xml:space="preserve"> our view of the Bible. In your home, was the Bible a dust-covered book that you thought kept people from having any fun? Was it honored as the living, breathing Word of God? Or did your childhood view of God’s Word fall somewhere in between? In this volume, we </w:t>
      </w:r>
      <w:r w:rsidRPr="007B45DB">
        <w:rPr>
          <w:rFonts w:ascii="Calibri" w:eastAsia="Calibri" w:hAnsi="Calibri" w:cs="Calibri"/>
          <w:bCs/>
          <w:i/>
          <w:iCs/>
        </w:rPr>
        <w:t>want</w:t>
      </w:r>
      <w:r w:rsidRPr="00281ADD">
        <w:rPr>
          <w:rFonts w:ascii="Calibri" w:eastAsia="Calibri" w:hAnsi="Calibri" w:cs="Calibri"/>
          <w:bCs/>
          <w:i/>
          <w:iCs/>
        </w:rPr>
        <w:t xml:space="preserve"> kids to know that God speaks through His Word to those who will listen, giving guidance and correction for their lives (</w:t>
      </w:r>
      <w:r w:rsidRPr="00281ADD">
        <w:rPr>
          <w:rFonts w:ascii="Calibri" w:eastAsia="Calibri" w:hAnsi="Calibri" w:cs="Calibri"/>
          <w:bCs/>
          <w:i/>
          <w:iCs/>
          <w:u w:val="single"/>
        </w:rPr>
        <w:t>2 Timothy 3:16–17</w:t>
      </w:r>
      <w:r w:rsidRPr="00281ADD">
        <w:rPr>
          <w:rFonts w:ascii="Calibri" w:eastAsia="Calibri" w:hAnsi="Calibri" w:cs="Calibri"/>
          <w:bCs/>
          <w:i/>
          <w:iCs/>
        </w:rPr>
        <w:t>).</w:t>
      </w:r>
    </w:p>
    <w:p w14:paraId="3E175BC1" w14:textId="77777777" w:rsidR="008828BA" w:rsidRPr="00C421E9" w:rsidRDefault="008828BA" w:rsidP="008828BA">
      <w:pPr>
        <w:pStyle w:val="BodyA"/>
        <w:contextualSpacing/>
        <w:rPr>
          <w:rFonts w:ascii="Calibri" w:hAnsi="Calibri" w:cs="Calibri"/>
          <w:i/>
          <w:iCs/>
          <w:color w:val="00B050"/>
          <w:u w:color="0070C0"/>
        </w:rPr>
      </w:pPr>
    </w:p>
    <w:tbl>
      <w:tblPr>
        <w:tblStyle w:val="TableGrid"/>
        <w:tblW w:w="0" w:type="auto"/>
        <w:tblLook w:val="04A0" w:firstRow="1" w:lastRow="0" w:firstColumn="1" w:lastColumn="0" w:noHBand="0" w:noVBand="1"/>
      </w:tblPr>
      <w:tblGrid>
        <w:gridCol w:w="4675"/>
        <w:gridCol w:w="4675"/>
      </w:tblGrid>
      <w:tr w:rsidR="00261C3E" w:rsidRPr="00C421E9" w14:paraId="73DCA3BF" w14:textId="77777777" w:rsidTr="00954051">
        <w:tc>
          <w:tcPr>
            <w:tcW w:w="4675" w:type="dxa"/>
          </w:tcPr>
          <w:p w14:paraId="5B2A72B9" w14:textId="41AD6B8C" w:rsidR="008828BA" w:rsidRPr="00DD6539" w:rsidRDefault="00357634" w:rsidP="008828BA">
            <w:pPr>
              <w:contextualSpacing/>
              <w:rPr>
                <w:rFonts w:ascii="Calibri" w:hAnsi="Calibri" w:cs="Calibri"/>
                <w:b/>
                <w:bCs/>
                <w:color w:val="000000" w:themeColor="text1"/>
              </w:rPr>
            </w:pPr>
            <w:r w:rsidRPr="00DD6539">
              <w:rPr>
                <w:rFonts w:ascii="Calibri" w:hAnsi="Calibri" w:cs="Calibri"/>
                <w:b/>
                <w:bCs/>
                <w:color w:val="000000" w:themeColor="text1"/>
              </w:rPr>
              <w:t xml:space="preserve">SESSION 1: </w:t>
            </w:r>
            <w:r w:rsidR="00E63DBB" w:rsidRPr="00D71EF5">
              <w:rPr>
                <w:rFonts w:ascii="Calibri" w:hAnsi="Calibri" w:cs="Calibri"/>
                <w:color w:val="000000" w:themeColor="text1"/>
              </w:rPr>
              <w:t>The Bible Is God’s Word</w:t>
            </w:r>
            <w:r w:rsidR="008828BA" w:rsidRPr="00DD6539">
              <w:rPr>
                <w:rFonts w:ascii="Calibri" w:hAnsi="Calibri" w:cs="Calibri"/>
                <w:color w:val="000000" w:themeColor="text1"/>
              </w:rPr>
              <w:t>—</w:t>
            </w:r>
            <w:r w:rsidR="00B00AE5" w:rsidRPr="00D71EF5">
              <w:rPr>
                <w:rFonts w:ascii="Calibri" w:hAnsi="Calibri" w:cs="Calibri"/>
                <w:color w:val="000000" w:themeColor="text1"/>
              </w:rPr>
              <w:br/>
            </w:r>
            <w:r w:rsidR="008828BA" w:rsidRPr="00DD6539">
              <w:rPr>
                <w:rFonts w:ascii="Calibri" w:hAnsi="Calibri" w:cs="Calibri"/>
                <w:color w:val="000000" w:themeColor="text1"/>
                <w:u w:color="0070C0"/>
              </w:rPr>
              <w:t>Isaiah 7:14; Luke 1:26–38</w:t>
            </w:r>
          </w:p>
          <w:p w14:paraId="711A4CBA" w14:textId="2E33713C" w:rsidR="00E539EB" w:rsidRPr="00D71EF5" w:rsidRDefault="008828BA" w:rsidP="008828BA">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trust God’s Word.</w:t>
            </w:r>
          </w:p>
        </w:tc>
        <w:tc>
          <w:tcPr>
            <w:tcW w:w="4675" w:type="dxa"/>
          </w:tcPr>
          <w:p w14:paraId="77D4DC60" w14:textId="246A9FEE" w:rsidR="008828BA" w:rsidRPr="00D71EF5" w:rsidRDefault="002C1584" w:rsidP="008828BA">
            <w:pPr>
              <w:contextualSpacing/>
              <w:rPr>
                <w:rFonts w:ascii="Calibri" w:hAnsi="Calibri" w:cs="Calibri"/>
                <w:color w:val="000000" w:themeColor="text1"/>
                <w:u w:color="0070C0"/>
              </w:rPr>
            </w:pPr>
            <w:r w:rsidRPr="00DD6539">
              <w:rPr>
                <w:rFonts w:ascii="Calibri" w:hAnsi="Calibri" w:cs="Calibri"/>
                <w:b/>
                <w:bCs/>
                <w:color w:val="000000" w:themeColor="text1"/>
              </w:rPr>
              <w:t xml:space="preserve">SESSION 2: </w:t>
            </w:r>
            <w:r w:rsidR="00903A8D" w:rsidRPr="00D71EF5">
              <w:rPr>
                <w:rFonts w:ascii="Calibri" w:hAnsi="Calibri" w:cs="Calibri"/>
                <w:color w:val="000000" w:themeColor="text1"/>
              </w:rPr>
              <w:t>The Bible I</w:t>
            </w:r>
            <w:r w:rsidR="008828BA" w:rsidRPr="00DD6539">
              <w:rPr>
                <w:rFonts w:ascii="Calibri" w:hAnsi="Calibri" w:cs="Calibri"/>
                <w:color w:val="000000" w:themeColor="text1"/>
              </w:rPr>
              <w:t xml:space="preserve">s </w:t>
            </w:r>
            <w:r w:rsidR="00903A8D" w:rsidRPr="00DD6539">
              <w:rPr>
                <w:rFonts w:ascii="Calibri" w:hAnsi="Calibri" w:cs="Calibri"/>
                <w:color w:val="000000" w:themeColor="text1"/>
              </w:rPr>
              <w:t>True</w:t>
            </w:r>
            <w:r w:rsidR="008828BA" w:rsidRPr="00DD6539">
              <w:rPr>
                <w:rFonts w:ascii="Calibri" w:hAnsi="Calibri" w:cs="Calibri"/>
                <w:color w:val="000000" w:themeColor="text1"/>
              </w:rPr>
              <w:t>—</w:t>
            </w:r>
            <w:r w:rsidR="00903A8D" w:rsidRPr="00DD6539">
              <w:rPr>
                <w:rFonts w:ascii="Calibri" w:hAnsi="Calibri" w:cs="Calibri"/>
                <w:color w:val="000000" w:themeColor="text1"/>
              </w:rPr>
              <w:br/>
            </w:r>
            <w:r w:rsidR="008828BA" w:rsidRPr="00DD6539">
              <w:rPr>
                <w:rFonts w:ascii="Calibri" w:hAnsi="Calibri" w:cs="Calibri"/>
                <w:color w:val="000000" w:themeColor="text1"/>
              </w:rPr>
              <w:t>Luke 4:14–22</w:t>
            </w:r>
          </w:p>
          <w:p w14:paraId="18FE6E5D" w14:textId="3C1745B6" w:rsidR="00E539EB" w:rsidRPr="00D71EF5" w:rsidRDefault="008828BA" w:rsidP="008828BA">
            <w:pPr>
              <w:contextualSpacing/>
              <w:rPr>
                <w:rFonts w:ascii="Calibri" w:hAnsi="Calibri" w:cs="Calibri"/>
                <w:b/>
                <w:bCs/>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obey God’s Word.</w:t>
            </w:r>
          </w:p>
        </w:tc>
      </w:tr>
      <w:tr w:rsidR="00261C3E" w:rsidRPr="00C421E9" w14:paraId="55E00CD3" w14:textId="77777777" w:rsidTr="00954051">
        <w:tc>
          <w:tcPr>
            <w:tcW w:w="4675" w:type="dxa"/>
          </w:tcPr>
          <w:p w14:paraId="10B1EE28" w14:textId="06F99518" w:rsidR="008828BA" w:rsidRPr="00D71EF5" w:rsidRDefault="001E3268" w:rsidP="008828BA">
            <w:pPr>
              <w:contextualSpacing/>
              <w:rPr>
                <w:rFonts w:ascii="Calibri" w:hAnsi="Calibri" w:cs="Calibri"/>
                <w:color w:val="000000" w:themeColor="text1"/>
                <w:u w:color="0070C0"/>
              </w:rPr>
            </w:pPr>
            <w:r w:rsidRPr="00DD6539">
              <w:rPr>
                <w:rFonts w:ascii="Calibri" w:hAnsi="Calibri" w:cs="Calibri"/>
                <w:b/>
                <w:bCs/>
                <w:color w:val="000000" w:themeColor="text1"/>
              </w:rPr>
              <w:t xml:space="preserve">SESSION 3: </w:t>
            </w:r>
            <w:r w:rsidR="00A53E9D" w:rsidRPr="00D71EF5">
              <w:rPr>
                <w:rFonts w:ascii="Calibri" w:hAnsi="Calibri" w:cs="Calibri"/>
                <w:color w:val="000000" w:themeColor="text1"/>
              </w:rPr>
              <w:t>The Bible Is My Guide</w:t>
            </w:r>
            <w:r w:rsidR="008828BA" w:rsidRPr="00DD6539">
              <w:rPr>
                <w:rFonts w:ascii="Calibri" w:hAnsi="Calibri" w:cs="Calibri"/>
                <w:color w:val="000000" w:themeColor="text1"/>
              </w:rPr>
              <w:t>—</w:t>
            </w:r>
            <w:r w:rsidR="00365664" w:rsidRPr="00DD6539">
              <w:rPr>
                <w:rFonts w:ascii="Calibri" w:hAnsi="Calibri" w:cs="Calibri"/>
                <w:color w:val="000000" w:themeColor="text1"/>
              </w:rPr>
              <w:br/>
            </w:r>
            <w:r w:rsidR="008828BA" w:rsidRPr="00DD6539">
              <w:rPr>
                <w:rFonts w:ascii="Calibri" w:hAnsi="Calibri" w:cs="Calibri"/>
                <w:color w:val="000000" w:themeColor="text1"/>
              </w:rPr>
              <w:t>Luke 6:46–49</w:t>
            </w:r>
          </w:p>
          <w:p w14:paraId="21AE422D" w14:textId="150A2D08" w:rsidR="00E539EB" w:rsidRPr="00D71EF5" w:rsidRDefault="008828BA" w:rsidP="008828BA">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follow God’s Word.</w:t>
            </w:r>
          </w:p>
        </w:tc>
        <w:tc>
          <w:tcPr>
            <w:tcW w:w="4675" w:type="dxa"/>
          </w:tcPr>
          <w:p w14:paraId="02006075" w14:textId="69A52D7A" w:rsidR="008828BA" w:rsidRPr="00D71EF5" w:rsidRDefault="00E668B4" w:rsidP="008828BA">
            <w:pPr>
              <w:contextualSpacing/>
              <w:rPr>
                <w:rFonts w:ascii="Calibri" w:hAnsi="Calibri" w:cs="Calibri"/>
                <w:color w:val="000000" w:themeColor="text1"/>
                <w:u w:color="0070C0"/>
              </w:rPr>
            </w:pPr>
            <w:r w:rsidRPr="00DD6539">
              <w:rPr>
                <w:rFonts w:ascii="Calibri" w:hAnsi="Calibri" w:cs="Calibri"/>
                <w:b/>
                <w:bCs/>
                <w:color w:val="000000" w:themeColor="text1"/>
              </w:rPr>
              <w:t xml:space="preserve">SESSION 4: </w:t>
            </w:r>
            <w:r w:rsidR="00365664" w:rsidRPr="00D71EF5">
              <w:rPr>
                <w:rFonts w:ascii="Calibri" w:hAnsi="Calibri" w:cs="Calibri"/>
                <w:color w:val="000000" w:themeColor="text1"/>
              </w:rPr>
              <w:t>The Bible Is My Weapon</w:t>
            </w:r>
            <w:r w:rsidR="008828BA" w:rsidRPr="00DD6539">
              <w:rPr>
                <w:rFonts w:ascii="Calibri" w:hAnsi="Calibri" w:cs="Calibri"/>
                <w:color w:val="000000" w:themeColor="text1"/>
              </w:rPr>
              <w:t>—</w:t>
            </w:r>
            <w:r w:rsidR="00365664" w:rsidRPr="00DD6539">
              <w:rPr>
                <w:rFonts w:ascii="Calibri" w:hAnsi="Calibri" w:cs="Calibri"/>
                <w:color w:val="000000" w:themeColor="text1"/>
              </w:rPr>
              <w:br/>
            </w:r>
            <w:r w:rsidR="008828BA" w:rsidRPr="00DD6539">
              <w:rPr>
                <w:rFonts w:ascii="Calibri" w:hAnsi="Calibri" w:cs="Calibri"/>
                <w:color w:val="000000" w:themeColor="text1"/>
              </w:rPr>
              <w:t>Luke 4:1–13</w:t>
            </w:r>
          </w:p>
          <w:p w14:paraId="2AF00AEE" w14:textId="63812857" w:rsidR="00E539EB" w:rsidRPr="00D71EF5" w:rsidRDefault="008828BA" w:rsidP="008828BA">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use God’s Word.</w:t>
            </w:r>
          </w:p>
        </w:tc>
      </w:tr>
    </w:tbl>
    <w:p w14:paraId="0F58D59E" w14:textId="77777777" w:rsidR="00027E41" w:rsidRPr="00C421E9" w:rsidRDefault="00027E41" w:rsidP="00236C75">
      <w:pPr>
        <w:pStyle w:val="Body"/>
        <w:contextualSpacing/>
        <w:rPr>
          <w:rFonts w:ascii="Calibri" w:hAnsi="Calibri" w:cs="Calibri"/>
          <w:color w:val="000000" w:themeColor="text1"/>
        </w:rPr>
      </w:pPr>
    </w:p>
    <w:p w14:paraId="5E07D581" w14:textId="77777777" w:rsidR="007173D4" w:rsidRPr="004460CB" w:rsidRDefault="007173D4" w:rsidP="004A739B">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2BBE5"/>
        <w:contextualSpacing/>
        <w:jc w:val="center"/>
        <w:outlineLvl w:val="0"/>
        <w:rPr>
          <w:rFonts w:ascii="Calibri" w:hAnsi="Calibri" w:cs="Calibri"/>
          <w:b/>
          <w:bCs/>
          <w:color w:val="FFFFFF" w:themeColor="background1"/>
          <w:kern w:val="28"/>
          <w:sz w:val="28"/>
          <w:szCs w:val="28"/>
        </w:rPr>
      </w:pPr>
      <w:r w:rsidRPr="004460CB">
        <w:rPr>
          <w:rFonts w:ascii="Calibri" w:hAnsi="Calibri" w:cs="Calibri"/>
          <w:b/>
          <w:bCs/>
          <w:color w:val="FFFFFF" w:themeColor="background1"/>
          <w:kern w:val="28"/>
          <w:sz w:val="48"/>
          <w:szCs w:val="48"/>
        </w:rPr>
        <w:t>SESSION OVERVIEW</w:t>
      </w:r>
    </w:p>
    <w:p w14:paraId="6D969E29" w14:textId="7C90BB6B" w:rsidR="00027E41" w:rsidRPr="00C421E9" w:rsidRDefault="0043478D" w:rsidP="00236C75">
      <w:pPr>
        <w:pStyle w:val="Body"/>
        <w:contextualSpacing/>
        <w:rPr>
          <w:rFonts w:ascii="Calibri" w:hAnsi="Calibri" w:cs="Calibri"/>
          <w:color w:val="000000" w:themeColor="text1"/>
        </w:rPr>
      </w:pPr>
      <w:r w:rsidRPr="0043478D">
        <w:rPr>
          <w:rFonts w:ascii="Calibri" w:hAnsi="Calibri" w:cs="Calibri"/>
          <w:noProof/>
          <w:color w:val="000000" w:themeColor="text1"/>
        </w:rPr>
        <w:drawing>
          <wp:anchor distT="0" distB="0" distL="114300" distR="114300" simplePos="0" relativeHeight="251772928" behindDoc="1" locked="0" layoutInCell="1" allowOverlap="1" wp14:anchorId="2CE06EF1" wp14:editId="22AA02D2">
            <wp:simplePos x="0" y="0"/>
            <wp:positionH relativeFrom="column">
              <wp:posOffset>0</wp:posOffset>
            </wp:positionH>
            <wp:positionV relativeFrom="paragraph">
              <wp:posOffset>158860</wp:posOffset>
            </wp:positionV>
            <wp:extent cx="1261745" cy="1261745"/>
            <wp:effectExtent l="0" t="0" r="0" b="0"/>
            <wp:wrapTight wrapText="bothSides">
              <wp:wrapPolygon edited="1">
                <wp:start x="0" y="0"/>
                <wp:lineTo x="0" y="23608"/>
                <wp:lineTo x="17495" y="23442"/>
                <wp:lineTo x="21600" y="23595"/>
                <wp:lineTo x="21306" y="0"/>
                <wp:lineTo x="0" y="0"/>
              </wp:wrapPolygon>
            </wp:wrapTight>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EFBDDF" w14:textId="77777777" w:rsidR="0043478D" w:rsidRDefault="0043478D" w:rsidP="00281ADD">
      <w:pPr>
        <w:autoSpaceDE w:val="0"/>
        <w:autoSpaceDN w:val="0"/>
        <w:adjustRightInd w:val="0"/>
        <w:contextualSpacing/>
        <w:rPr>
          <w:rFonts w:ascii="Calibri" w:hAnsi="Calibri" w:cs="Calibri"/>
          <w:i/>
          <w:iCs/>
        </w:rPr>
      </w:pPr>
    </w:p>
    <w:p w14:paraId="685EC9DC" w14:textId="0CAB5269" w:rsidR="00281ADD" w:rsidRPr="007B45DB" w:rsidRDefault="00281ADD" w:rsidP="00281ADD">
      <w:pPr>
        <w:autoSpaceDE w:val="0"/>
        <w:autoSpaceDN w:val="0"/>
        <w:adjustRightInd w:val="0"/>
        <w:contextualSpacing/>
        <w:rPr>
          <w:rFonts w:ascii="Calibri" w:hAnsi="Calibri" w:cs="Calibri"/>
          <w:i/>
          <w:iCs/>
        </w:rPr>
      </w:pPr>
      <w:r w:rsidRPr="007B45DB">
        <w:rPr>
          <w:rFonts w:ascii="Calibri" w:hAnsi="Calibri" w:cs="Calibri"/>
          <w:i/>
          <w:iCs/>
        </w:rPr>
        <w:t xml:space="preserve">In this session, preschoolers will discover that the Bible is God’s Word. He inspired all the words in it. From the very beginning, God’s plan was in place, and we had the promise of Jesus coming to save us. </w:t>
      </w:r>
    </w:p>
    <w:p w14:paraId="5419A208" w14:textId="1772EC7E" w:rsidR="008828BA" w:rsidRPr="00C421E9" w:rsidRDefault="008828BA" w:rsidP="008828BA">
      <w:pPr>
        <w:pStyle w:val="BodyAB"/>
        <w:rPr>
          <w:rFonts w:ascii="Calibri" w:eastAsia="Cambria" w:hAnsi="Calibri" w:cs="Calibri"/>
          <w:i/>
          <w:iCs/>
          <w:color w:val="auto"/>
          <w:lang w:val="en-US"/>
        </w:rPr>
      </w:pPr>
    </w:p>
    <w:p w14:paraId="46D18336" w14:textId="3DFFA707" w:rsidR="00EB4A30" w:rsidRPr="00C421E9" w:rsidRDefault="00EB4A30" w:rsidP="00236C75">
      <w:pPr>
        <w:pStyle w:val="Body"/>
        <w:contextualSpacing/>
        <w:rPr>
          <w:rFonts w:ascii="Calibri" w:hAnsi="Calibri" w:cs="Calibri"/>
          <w:color w:val="FF0000"/>
        </w:rPr>
      </w:pPr>
      <w:r w:rsidRPr="00C421E9">
        <w:rPr>
          <w:rFonts w:ascii="Calibri" w:hAnsi="Calibri" w:cs="Calibri"/>
          <w:color w:val="FF0000"/>
        </w:rPr>
        <w:t xml:space="preserve"> </w:t>
      </w:r>
    </w:p>
    <w:tbl>
      <w:tblPr>
        <w:tblStyle w:val="TableGrid"/>
        <w:tblW w:w="0" w:type="auto"/>
        <w:tblLook w:val="04A0" w:firstRow="1" w:lastRow="0" w:firstColumn="1" w:lastColumn="0" w:noHBand="0" w:noVBand="1"/>
      </w:tblPr>
      <w:tblGrid>
        <w:gridCol w:w="4675"/>
        <w:gridCol w:w="4675"/>
      </w:tblGrid>
      <w:tr w:rsidR="00EE11A1" w:rsidRPr="00C421E9" w14:paraId="27255A8F" w14:textId="77777777" w:rsidTr="004A739B">
        <w:tc>
          <w:tcPr>
            <w:tcW w:w="4675" w:type="dxa"/>
            <w:tcBorders>
              <w:top w:val="single" w:sz="4" w:space="0" w:color="auto"/>
              <w:left w:val="single" w:sz="4" w:space="0" w:color="auto"/>
              <w:right w:val="single" w:sz="4" w:space="0" w:color="auto"/>
            </w:tcBorders>
            <w:shd w:val="clear" w:color="auto" w:fill="02BBE5"/>
          </w:tcPr>
          <w:p w14:paraId="00F953F8" w14:textId="77777777" w:rsidR="00EE11A1" w:rsidRPr="004460C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FFFFFF" w:themeColor="background1"/>
              </w:rPr>
            </w:pPr>
            <w:r w:rsidRPr="004460CB">
              <w:rPr>
                <w:rFonts w:ascii="Calibri" w:hAnsi="Calibri" w:cs="Calibri"/>
                <w:b/>
                <w:bCs/>
                <w:color w:val="FFFFFF" w:themeColor="background1"/>
              </w:rPr>
              <w:t>Bible Lesson</w:t>
            </w:r>
          </w:p>
        </w:tc>
        <w:tc>
          <w:tcPr>
            <w:tcW w:w="4675" w:type="dxa"/>
            <w:tcBorders>
              <w:top w:val="single" w:sz="4" w:space="0" w:color="auto"/>
              <w:left w:val="single" w:sz="4" w:space="0" w:color="auto"/>
              <w:right w:val="single" w:sz="4" w:space="0" w:color="auto"/>
            </w:tcBorders>
            <w:shd w:val="clear" w:color="auto" w:fill="02BBE5"/>
          </w:tcPr>
          <w:p w14:paraId="78170B9C" w14:textId="77777777" w:rsidR="00EE11A1" w:rsidRPr="004460C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FFFFFF" w:themeColor="background1"/>
              </w:rPr>
            </w:pPr>
            <w:r w:rsidRPr="004460CB">
              <w:rPr>
                <w:rFonts w:ascii="Calibri" w:hAnsi="Calibri" w:cs="Calibri"/>
                <w:b/>
                <w:bCs/>
                <w:color w:val="FFFFFF" w:themeColor="background1"/>
              </w:rPr>
              <w:t>Faith Fact</w:t>
            </w:r>
          </w:p>
        </w:tc>
      </w:tr>
      <w:tr w:rsidR="0019650D" w:rsidRPr="00C421E9" w14:paraId="000617B9" w14:textId="77777777" w:rsidTr="002413D4">
        <w:tc>
          <w:tcPr>
            <w:tcW w:w="4675" w:type="dxa"/>
            <w:tcBorders>
              <w:left w:val="single" w:sz="4" w:space="0" w:color="auto"/>
            </w:tcBorders>
            <w:vAlign w:val="center"/>
          </w:tcPr>
          <w:p w14:paraId="45E14EE0" w14:textId="77777777" w:rsidR="008828BA" w:rsidRPr="00C421E9" w:rsidRDefault="008828BA" w:rsidP="008828BA">
            <w:pPr>
              <w:contextualSpacing/>
              <w:jc w:val="center"/>
              <w:rPr>
                <w:rFonts w:ascii="Calibri" w:hAnsi="Calibri" w:cs="Calibri"/>
                <w:color w:val="000000" w:themeColor="text1"/>
                <w:u w:color="0070C0"/>
              </w:rPr>
            </w:pPr>
            <w:r w:rsidRPr="00F0205A">
              <w:rPr>
                <w:rFonts w:ascii="Calibri" w:hAnsi="Calibri" w:cs="Calibri"/>
                <w:color w:val="000000" w:themeColor="text1"/>
              </w:rPr>
              <w:t>Jesus Is Prophesied About</w:t>
            </w:r>
          </w:p>
          <w:p w14:paraId="7E488198" w14:textId="6F9BCE19" w:rsidR="00E508BE" w:rsidRPr="00C421E9" w:rsidRDefault="008828BA" w:rsidP="008828BA">
            <w:pPr>
              <w:pStyle w:val="BodyAA"/>
              <w:contextualSpacing/>
              <w:jc w:val="center"/>
              <w:rPr>
                <w:rFonts w:ascii="Calibri" w:hAnsi="Calibri" w:cs="Calibri"/>
                <w:color w:val="000000" w:themeColor="text1"/>
                <w:sz w:val="24"/>
                <w:szCs w:val="24"/>
              </w:rPr>
            </w:pPr>
            <w:r w:rsidRPr="00F0205A">
              <w:rPr>
                <w:rFonts w:ascii="Calibri" w:hAnsi="Calibri" w:cs="Calibri"/>
                <w:color w:val="000000" w:themeColor="text1"/>
                <w:sz w:val="24"/>
                <w:szCs w:val="24"/>
              </w:rPr>
              <w:t>Isaiah 7:14; Luke 1:26–38</w:t>
            </w:r>
          </w:p>
        </w:tc>
        <w:tc>
          <w:tcPr>
            <w:tcW w:w="4675" w:type="dxa"/>
            <w:tcBorders>
              <w:right w:val="single" w:sz="4" w:space="0" w:color="auto"/>
            </w:tcBorders>
          </w:tcPr>
          <w:p w14:paraId="30B738AD" w14:textId="43FE39E4" w:rsidR="0019650D" w:rsidRPr="00C421E9" w:rsidRDefault="00FC46E4" w:rsidP="00FC46E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i/>
                <w:iCs/>
                <w:color w:val="000000" w:themeColor="text1"/>
              </w:rPr>
            </w:pPr>
            <w:r w:rsidRPr="00C421E9">
              <w:rPr>
                <w:rFonts w:ascii="Calibri" w:hAnsi="Calibri" w:cs="Calibri"/>
                <w:color w:val="000000" w:themeColor="text1"/>
              </w:rPr>
              <w:t>I will trust God's Word</w:t>
            </w:r>
            <w:r w:rsidR="00D43ED7" w:rsidRPr="00C421E9">
              <w:rPr>
                <w:rFonts w:ascii="Calibri" w:hAnsi="Calibri" w:cs="Calibri"/>
                <w:color w:val="000000" w:themeColor="text1"/>
              </w:rPr>
              <w:t>.</w:t>
            </w:r>
          </w:p>
        </w:tc>
      </w:tr>
      <w:tr w:rsidR="00EE11A1" w:rsidRPr="00C421E9" w14:paraId="25061D3C" w14:textId="77777777" w:rsidTr="004A739B">
        <w:tc>
          <w:tcPr>
            <w:tcW w:w="9350" w:type="dxa"/>
            <w:gridSpan w:val="2"/>
            <w:tcBorders>
              <w:left w:val="single" w:sz="4" w:space="0" w:color="auto"/>
              <w:right w:val="single" w:sz="4" w:space="0" w:color="auto"/>
            </w:tcBorders>
            <w:shd w:val="clear" w:color="auto" w:fill="02BBE5"/>
          </w:tcPr>
          <w:p w14:paraId="04C8C3A4" w14:textId="6B605A20" w:rsidR="00EE11A1" w:rsidRPr="004460C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i/>
                <w:iCs/>
                <w:color w:val="FFFFFF" w:themeColor="background1"/>
              </w:rPr>
            </w:pPr>
            <w:r w:rsidRPr="004460CB">
              <w:rPr>
                <w:rFonts w:ascii="Calibri" w:hAnsi="Calibri" w:cs="Calibri"/>
                <w:b/>
                <w:bCs/>
                <w:color w:val="FFFFFF" w:themeColor="background1"/>
              </w:rPr>
              <w:t>Faith Verse</w:t>
            </w:r>
            <w:r w:rsidR="00315D19" w:rsidRPr="004460CB">
              <w:rPr>
                <w:rFonts w:ascii="Calibri" w:hAnsi="Calibri" w:cs="Calibri"/>
                <w:b/>
                <w:bCs/>
                <w:color w:val="FFFFFF" w:themeColor="background1"/>
              </w:rPr>
              <w:t xml:space="preserve">           </w:t>
            </w:r>
          </w:p>
        </w:tc>
      </w:tr>
      <w:tr w:rsidR="00EE11A1" w:rsidRPr="00C421E9" w14:paraId="0B54958F" w14:textId="77777777" w:rsidTr="002413D4">
        <w:tc>
          <w:tcPr>
            <w:tcW w:w="9350" w:type="dxa"/>
            <w:gridSpan w:val="2"/>
            <w:tcBorders>
              <w:left w:val="single" w:sz="4" w:space="0" w:color="auto"/>
              <w:bottom w:val="single" w:sz="4" w:space="0" w:color="auto"/>
              <w:right w:val="single" w:sz="4" w:space="0" w:color="auto"/>
            </w:tcBorders>
          </w:tcPr>
          <w:p w14:paraId="769C3FD5" w14:textId="33999A4F" w:rsidR="001D794F" w:rsidRPr="00C421E9" w:rsidRDefault="00FC46E4" w:rsidP="007B23B0">
            <w:pPr>
              <w:pStyle w:val="Default"/>
              <w:contextualSpacing/>
              <w:jc w:val="center"/>
              <w:rPr>
                <w:rFonts w:ascii="Calibri" w:eastAsia="Cambria" w:hAnsi="Calibri" w:cs="Calibri"/>
                <w:color w:val="auto"/>
                <w:sz w:val="24"/>
                <w:szCs w:val="24"/>
                <w:shd w:val="clear" w:color="auto" w:fill="FFFFFF"/>
              </w:rPr>
            </w:pPr>
            <w:r w:rsidRPr="00C421E9">
              <w:rPr>
                <w:rFonts w:ascii="Calibri" w:hAnsi="Calibri" w:cs="Calibri"/>
                <w:color w:val="auto"/>
                <w:sz w:val="24"/>
                <w:szCs w:val="24"/>
                <w:shd w:val="clear" w:color="auto" w:fill="FFFFFF"/>
              </w:rPr>
              <w:t xml:space="preserve">2 Timothy 3:16 </w:t>
            </w:r>
            <w:r w:rsidR="001D794F" w:rsidRPr="00C421E9">
              <w:rPr>
                <w:rFonts w:ascii="Calibri" w:hAnsi="Calibri" w:cs="Calibri"/>
                <w:color w:val="auto"/>
                <w:sz w:val="24"/>
                <w:szCs w:val="24"/>
                <w:shd w:val="clear" w:color="auto" w:fill="FFFFFF"/>
              </w:rPr>
              <w:t>(NLT)</w:t>
            </w:r>
          </w:p>
          <w:p w14:paraId="512ECBFD" w14:textId="2C3EBFDF" w:rsidR="00E508BE" w:rsidRPr="00C421E9" w:rsidRDefault="00FC46E4" w:rsidP="007B23B0">
            <w:pPr>
              <w:pStyle w:val="Default"/>
              <w:contextualSpacing/>
              <w:jc w:val="center"/>
              <w:rPr>
                <w:rFonts w:ascii="Calibri" w:hAnsi="Calibri" w:cs="Calibri"/>
                <w:color w:val="auto"/>
                <w:sz w:val="24"/>
                <w:szCs w:val="24"/>
              </w:rPr>
            </w:pPr>
            <w:r w:rsidRPr="00C421E9">
              <w:rPr>
                <w:rFonts w:ascii="Calibri" w:hAnsi="Calibri" w:cs="Calibri"/>
                <w:color w:val="auto"/>
                <w:sz w:val="24"/>
                <w:szCs w:val="24"/>
                <w:shd w:val="clear" w:color="auto" w:fill="FFFFFF"/>
              </w:rPr>
              <w:t>All Scripture is inspired by God and is useful to teach us what is true.</w:t>
            </w:r>
            <w:r w:rsidR="0076016A" w:rsidRPr="00C421E9">
              <w:rPr>
                <w:rFonts w:ascii="Calibri" w:hAnsi="Calibri" w:cs="Calibri"/>
                <w:color w:val="auto"/>
                <w:sz w:val="24"/>
                <w:szCs w:val="24"/>
                <w:shd w:val="clear" w:color="auto" w:fill="FFFFFF"/>
              </w:rPr>
              <w:t xml:space="preserve"> </w:t>
            </w:r>
          </w:p>
        </w:tc>
      </w:tr>
    </w:tbl>
    <w:p w14:paraId="46FA50F6" w14:textId="77777777" w:rsidR="00C8414E" w:rsidRPr="00C421E9" w:rsidRDefault="00C8414E" w:rsidP="007B23B0">
      <w:pPr>
        <w:pBdr>
          <w:top w:val="nil"/>
          <w:left w:val="nil"/>
          <w:bottom w:val="nil"/>
          <w:right w:val="nil"/>
          <w:between w:val="nil"/>
          <w:bar w:val="nil"/>
        </w:pBdr>
        <w:contextualSpacing/>
        <w:rPr>
          <w:rFonts w:ascii="Calibri" w:hAnsi="Calibri" w:cs="Calibri"/>
          <w:color w:val="FF0000"/>
        </w:rPr>
      </w:pPr>
    </w:p>
    <w:p w14:paraId="0C00C82F" w14:textId="5F610139" w:rsidR="00027E41" w:rsidRPr="00C421E9" w:rsidRDefault="0038590B" w:rsidP="007B23B0">
      <w:pPr>
        <w:pBdr>
          <w:top w:val="nil"/>
          <w:left w:val="nil"/>
          <w:bottom w:val="nil"/>
          <w:right w:val="nil"/>
          <w:between w:val="nil"/>
          <w:bar w:val="nil"/>
        </w:pBdr>
        <w:contextualSpacing/>
        <w:rPr>
          <w:rFonts w:ascii="Calibri" w:eastAsia="Arial Unicode MS" w:hAnsi="Calibri" w:cs="Calibri"/>
          <w:b/>
          <w:color w:val="000000" w:themeColor="text1"/>
          <w:sz w:val="36"/>
          <w:u w:color="000000"/>
          <w:bdr w:val="nil"/>
          <w14:textOutline w14:w="12700" w14:cap="flat" w14:cmpd="sng" w14:algn="ctr">
            <w14:noFill/>
            <w14:prstDash w14:val="solid"/>
            <w14:miter w14:lim="400000"/>
          </w14:textOutline>
        </w:rPr>
      </w:pPr>
      <w:r w:rsidRPr="00C421E9">
        <w:rPr>
          <w:rFonts w:ascii="Calibri" w:hAnsi="Calibri" w:cs="Calibri"/>
          <w:i/>
          <w:iCs/>
        </w:rPr>
        <w:t xml:space="preserve">Learn </w:t>
      </w:r>
      <w:r w:rsidR="00250662">
        <w:rPr>
          <w:rFonts w:ascii="Calibri" w:hAnsi="Calibri" w:cs="Calibri"/>
        </w:rPr>
        <w:t>Preschool</w:t>
      </w:r>
      <w:r w:rsidR="00511039" w:rsidRPr="00C421E9">
        <w:rPr>
          <w:rFonts w:ascii="Calibri" w:hAnsi="Calibri" w:cs="Calibri"/>
        </w:rPr>
        <w:t xml:space="preserve"> is part of an entire </w:t>
      </w:r>
      <w:r w:rsidR="00FC782B" w:rsidRPr="00C421E9">
        <w:rPr>
          <w:rFonts w:ascii="Calibri" w:hAnsi="Calibri" w:cs="Calibri"/>
        </w:rPr>
        <w:t>kid</w:t>
      </w:r>
      <w:r w:rsidR="003D2ED4" w:rsidRPr="00C421E9">
        <w:rPr>
          <w:rFonts w:ascii="Calibri" w:hAnsi="Calibri" w:cs="Calibri"/>
        </w:rPr>
        <w:t>s’</w:t>
      </w:r>
      <w:r w:rsidR="00FC782B" w:rsidRPr="00C421E9">
        <w:rPr>
          <w:rFonts w:ascii="Calibri" w:hAnsi="Calibri" w:cs="Calibri"/>
        </w:rPr>
        <w:t xml:space="preserve"> </w:t>
      </w:r>
      <w:r w:rsidR="00511039" w:rsidRPr="00C421E9">
        <w:rPr>
          <w:rFonts w:ascii="Calibri" w:hAnsi="Calibri" w:cs="Calibri"/>
        </w:rPr>
        <w:t>discipleship strategy</w:t>
      </w:r>
      <w:r w:rsidR="00FC782B" w:rsidRPr="00C421E9">
        <w:rPr>
          <w:rFonts w:ascii="Calibri" w:hAnsi="Calibri" w:cs="Calibri"/>
        </w:rPr>
        <w:t xml:space="preserve">. </w:t>
      </w:r>
      <w:r w:rsidR="00720F0C" w:rsidRPr="00C421E9">
        <w:rPr>
          <w:rFonts w:ascii="Calibri" w:hAnsi="Calibri" w:cs="Calibri"/>
        </w:rPr>
        <w:t>Get access</w:t>
      </w:r>
      <w:r w:rsidR="00FC782B" w:rsidRPr="00C421E9">
        <w:rPr>
          <w:rFonts w:ascii="Calibri" w:hAnsi="Calibri" w:cs="Calibri"/>
        </w:rPr>
        <w:t xml:space="preserve"> at</w:t>
      </w:r>
      <w:r w:rsidR="00E632F4">
        <w:rPr>
          <w:rFonts w:ascii="Calibri" w:hAnsi="Calibri" w:cs="Calibri"/>
        </w:rPr>
        <w:t xml:space="preserve"> </w:t>
      </w:r>
      <w:r w:rsidR="00AC1DB7" w:rsidRPr="00C421E9">
        <w:rPr>
          <w:rFonts w:ascii="Calibri" w:hAnsi="Calibri" w:cs="Calibri"/>
          <w:i/>
          <w:iCs/>
        </w:rPr>
        <w:t>KidminRoadmap.com.</w:t>
      </w:r>
      <w:r w:rsidR="00027E41" w:rsidRPr="00C421E9">
        <w:rPr>
          <w:rFonts w:ascii="Calibri" w:hAnsi="Calibri" w:cs="Calibri"/>
          <w:b/>
          <w:color w:val="000000" w:themeColor="text1"/>
          <w:sz w:val="36"/>
        </w:rPr>
        <w:br w:type="page"/>
      </w:r>
    </w:p>
    <w:p w14:paraId="44744E6C" w14:textId="5900CE7E" w:rsidR="00996021" w:rsidRPr="00C421E9" w:rsidRDefault="00EE11A1" w:rsidP="00236C75">
      <w:pPr>
        <w:pStyle w:val="BodyA"/>
        <w:contextualSpacing/>
        <w:rPr>
          <w:rFonts w:ascii="Calibri" w:hAnsi="Calibri" w:cs="Calibri"/>
          <w:b/>
          <w:bCs/>
          <w:color w:val="000000" w:themeColor="text1"/>
        </w:rPr>
      </w:pPr>
      <w:r w:rsidRPr="00C421E9">
        <w:rPr>
          <w:rFonts w:ascii="Calibri" w:hAnsi="Calibri" w:cs="Calibri"/>
          <w:b/>
          <w:bCs/>
          <w:color w:val="000000" w:themeColor="text1"/>
          <w:sz w:val="36"/>
          <w:szCs w:val="36"/>
        </w:rPr>
        <w:lastRenderedPageBreak/>
        <w:t>PREPARING FOR THE SESSION</w:t>
      </w:r>
      <w:r w:rsidRPr="00C421E9">
        <w:rPr>
          <w:rFonts w:ascii="Calibri" w:hAnsi="Calibri" w:cs="Calibri"/>
          <w:b/>
          <w:bCs/>
          <w:color w:val="000000" w:themeColor="text1"/>
        </w:rPr>
        <w:t xml:space="preserve"> </w:t>
      </w:r>
      <w:r w:rsidR="0034607F" w:rsidRPr="00C421E9">
        <w:rPr>
          <w:rFonts w:ascii="Calibri" w:hAnsi="Calibri" w:cs="Calibri"/>
          <w:b/>
          <w:bCs/>
          <w:color w:val="000000" w:themeColor="text1"/>
        </w:rPr>
        <w:t xml:space="preserve">  </w:t>
      </w:r>
    </w:p>
    <w:tbl>
      <w:tblPr>
        <w:tblStyle w:val="TableGrid"/>
        <w:tblW w:w="9360" w:type="dxa"/>
        <w:tblInd w:w="-5" w:type="dxa"/>
        <w:tblLook w:val="04A0" w:firstRow="1" w:lastRow="0" w:firstColumn="1" w:lastColumn="0" w:noHBand="0" w:noVBand="1"/>
      </w:tblPr>
      <w:tblGrid>
        <w:gridCol w:w="4567"/>
        <w:gridCol w:w="4793"/>
      </w:tblGrid>
      <w:tr w:rsidR="005A6CCC" w:rsidRPr="00C421E9" w14:paraId="0C6833C5" w14:textId="77777777" w:rsidTr="004A739B">
        <w:tc>
          <w:tcPr>
            <w:tcW w:w="4567" w:type="dxa"/>
            <w:tcBorders>
              <w:bottom w:val="nil"/>
            </w:tcBorders>
            <w:shd w:val="clear" w:color="auto" w:fill="02BBE5"/>
          </w:tcPr>
          <w:p w14:paraId="18A17712" w14:textId="77777777" w:rsidR="007173D4" w:rsidRPr="004460CB" w:rsidRDefault="007173D4" w:rsidP="004A739B">
            <w:pPr>
              <w:pStyle w:val="BodyA"/>
              <w:shd w:val="clear" w:color="auto" w:fill="02BBE5"/>
              <w:tabs>
                <w:tab w:val="right" w:pos="4459"/>
              </w:tabs>
              <w:contextualSpacing/>
              <w:jc w:val="both"/>
              <w:rPr>
                <w:rFonts w:ascii="Calibri" w:hAnsi="Calibri" w:cs="Calibri"/>
                <w:b/>
                <w:bCs/>
                <w:color w:val="FFFFFF" w:themeColor="background1"/>
              </w:rPr>
            </w:pPr>
            <w:r w:rsidRPr="004460CB">
              <w:rPr>
                <w:rFonts w:ascii="Calibri" w:hAnsi="Calibri" w:cs="Calibri"/>
                <w:b/>
                <w:bCs/>
                <w:color w:val="FFFFFF" w:themeColor="background1"/>
                <w:shd w:val="clear" w:color="auto" w:fill="02BBE5"/>
              </w:rPr>
              <w:t>You Will Need</w:t>
            </w:r>
            <w:r w:rsidR="00FC189D" w:rsidRPr="004460CB">
              <w:rPr>
                <w:rFonts w:ascii="Calibri" w:hAnsi="Calibri" w:cs="Calibri"/>
                <w:b/>
                <w:bCs/>
                <w:color w:val="FFFFFF" w:themeColor="background1"/>
              </w:rPr>
              <w:tab/>
            </w:r>
          </w:p>
        </w:tc>
        <w:tc>
          <w:tcPr>
            <w:tcW w:w="4793" w:type="dxa"/>
            <w:tcBorders>
              <w:bottom w:val="nil"/>
            </w:tcBorders>
            <w:shd w:val="clear" w:color="auto" w:fill="02BBE5"/>
          </w:tcPr>
          <w:p w14:paraId="05619A46" w14:textId="77777777" w:rsidR="007173D4" w:rsidRPr="004460CB"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5A6CCC" w:rsidRPr="00543BCE" w14:paraId="55164CE0" w14:textId="77777777" w:rsidTr="007B45DB">
        <w:trPr>
          <w:trHeight w:val="1062"/>
        </w:trPr>
        <w:tc>
          <w:tcPr>
            <w:tcW w:w="4567" w:type="dxa"/>
            <w:tcBorders>
              <w:top w:val="nil"/>
              <w:left w:val="nil"/>
              <w:bottom w:val="nil"/>
              <w:right w:val="single" w:sz="4" w:space="0" w:color="auto"/>
            </w:tcBorders>
            <w:shd w:val="clear" w:color="auto" w:fill="DCDCDC" w:themeFill="background2" w:themeFillTint="33"/>
          </w:tcPr>
          <w:p w14:paraId="693E40F4" w14:textId="0264C4BC" w:rsidR="00281ADD" w:rsidRDefault="00281AD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auto"/>
              </w:rPr>
            </w:pPr>
            <w:r>
              <w:rPr>
                <w:rFonts w:ascii="Calibri" w:hAnsi="Calibri" w:cs="Calibri"/>
                <w:b/>
                <w:bCs/>
                <w:i/>
                <w:iCs/>
                <w:color w:val="auto"/>
              </w:rPr>
              <w:t>Preservice Activities</w:t>
            </w:r>
          </w:p>
          <w:p w14:paraId="29A4C8D2" w14:textId="77777777" w:rsidR="00AA2BF1" w:rsidRDefault="00281ADD" w:rsidP="000F6C4D">
            <w:pPr>
              <w:pStyle w:val="BodyB"/>
              <w:numPr>
                <w:ilvl w:val="0"/>
                <w:numId w:val="57"/>
              </w:numPr>
              <w:ind w:left="342"/>
              <w:outlineLvl w:val="0"/>
              <w:rPr>
                <w:rFonts w:ascii="Calibri" w:hAnsi="Calibri" w:cs="Calibri"/>
                <w:i/>
                <w:iCs/>
                <w:color w:val="auto"/>
              </w:rPr>
            </w:pPr>
            <w:r w:rsidRPr="00543BCE">
              <w:rPr>
                <w:rFonts w:ascii="Calibri" w:hAnsi="Calibri" w:cs="Calibri"/>
                <w:i/>
                <w:iCs/>
                <w:color w:val="auto"/>
              </w:rPr>
              <w:t>Personal study Bible with highlights and notes</w:t>
            </w:r>
            <w:r>
              <w:rPr>
                <w:rFonts w:ascii="Calibri" w:hAnsi="Calibri" w:cs="Calibri"/>
                <w:i/>
                <w:iCs/>
                <w:color w:val="auto"/>
              </w:rPr>
              <w:t xml:space="preserve"> </w:t>
            </w:r>
          </w:p>
          <w:p w14:paraId="7F341251" w14:textId="18E1CDE7" w:rsidR="00281ADD" w:rsidRPr="009F5C2A" w:rsidRDefault="00281ADD" w:rsidP="000F6C4D">
            <w:pPr>
              <w:pStyle w:val="BodyB"/>
              <w:numPr>
                <w:ilvl w:val="0"/>
                <w:numId w:val="57"/>
              </w:numPr>
              <w:ind w:left="342"/>
              <w:outlineLvl w:val="0"/>
              <w:rPr>
                <w:rFonts w:ascii="Calibri" w:hAnsi="Calibri" w:cs="Calibri"/>
                <w:i/>
                <w:iCs/>
                <w:color w:val="auto"/>
              </w:rPr>
            </w:pPr>
            <w:r w:rsidRPr="00281ADD">
              <w:rPr>
                <w:rFonts w:ascii="Calibri" w:hAnsi="Calibri" w:cs="Calibri"/>
                <w:i/>
                <w:iCs/>
              </w:rPr>
              <w:t>Variety of books that can be sorted into groups (animal books, people books, coloring books, etc.)</w:t>
            </w:r>
          </w:p>
          <w:p w14:paraId="0BAFB619" w14:textId="5A5A4DAD" w:rsidR="00281ADD" w:rsidRPr="00D35640" w:rsidRDefault="00D35640" w:rsidP="000F6C4D">
            <w:pPr>
              <w:pStyle w:val="BodyB"/>
              <w:numPr>
                <w:ilvl w:val="0"/>
                <w:numId w:val="57"/>
              </w:numPr>
              <w:ind w:left="346"/>
              <w:outlineLvl w:val="0"/>
              <w:rPr>
                <w:rFonts w:ascii="Calibri" w:hAnsi="Calibri" w:cs="Calibri"/>
                <w:i/>
                <w:iCs/>
              </w:rPr>
            </w:pPr>
            <w:r>
              <w:rPr>
                <w:rFonts w:ascii="Calibri" w:hAnsi="Calibri" w:cs="Calibri"/>
                <w:i/>
                <w:iCs/>
              </w:rPr>
              <w:t>Small paper plates, one per kid</w:t>
            </w:r>
          </w:p>
          <w:p w14:paraId="6EE99C8B" w14:textId="21F4BD6E" w:rsidR="00281ADD" w:rsidRPr="00281ADD" w:rsidRDefault="00281ADD" w:rsidP="000F6C4D">
            <w:pPr>
              <w:pStyle w:val="BodyB"/>
              <w:numPr>
                <w:ilvl w:val="0"/>
                <w:numId w:val="57"/>
              </w:numPr>
              <w:ind w:left="342"/>
              <w:outlineLvl w:val="0"/>
              <w:rPr>
                <w:rFonts w:ascii="Calibri" w:hAnsi="Calibri" w:cs="Calibri"/>
                <w:i/>
                <w:iCs/>
              </w:rPr>
            </w:pPr>
            <w:r w:rsidRPr="00281ADD">
              <w:rPr>
                <w:rFonts w:ascii="Calibri" w:hAnsi="Calibri" w:cs="Calibri"/>
                <w:i/>
                <w:iCs/>
              </w:rPr>
              <w:t xml:space="preserve">Red licorice whips (Twizzlers), one for every two kids </w:t>
            </w:r>
          </w:p>
          <w:p w14:paraId="13277AEF" w14:textId="25EFEC06" w:rsidR="00281ADD" w:rsidRPr="00281ADD" w:rsidRDefault="00281ADD" w:rsidP="000F6C4D">
            <w:pPr>
              <w:pStyle w:val="BodyB"/>
              <w:numPr>
                <w:ilvl w:val="0"/>
                <w:numId w:val="57"/>
              </w:numPr>
              <w:ind w:left="342"/>
              <w:outlineLvl w:val="0"/>
              <w:rPr>
                <w:rFonts w:ascii="Calibri" w:hAnsi="Calibri" w:cs="Calibri"/>
                <w:i/>
                <w:iCs/>
              </w:rPr>
            </w:pPr>
            <w:r w:rsidRPr="00281ADD">
              <w:rPr>
                <w:rFonts w:ascii="Calibri" w:hAnsi="Calibri" w:cs="Calibri"/>
                <w:i/>
                <w:iCs/>
              </w:rPr>
              <w:t xml:space="preserve">Graham crackers </w:t>
            </w:r>
          </w:p>
          <w:p w14:paraId="6CA3CEA8" w14:textId="76934FB8" w:rsidR="00281ADD" w:rsidRPr="00281ADD" w:rsidRDefault="00281ADD" w:rsidP="000F6C4D">
            <w:pPr>
              <w:pStyle w:val="BodyB"/>
              <w:numPr>
                <w:ilvl w:val="0"/>
                <w:numId w:val="57"/>
              </w:numPr>
              <w:ind w:left="346"/>
              <w:outlineLvl w:val="0"/>
              <w:rPr>
                <w:rFonts w:ascii="Calibri" w:hAnsi="Calibri" w:cs="Calibri"/>
                <w:i/>
                <w:iCs/>
              </w:rPr>
            </w:pPr>
            <w:r w:rsidRPr="00281ADD">
              <w:rPr>
                <w:rFonts w:ascii="Calibri" w:hAnsi="Calibri" w:cs="Calibri"/>
                <w:i/>
                <w:iCs/>
              </w:rPr>
              <w:t>Frosting</w:t>
            </w:r>
          </w:p>
          <w:p w14:paraId="633BE6D5" w14:textId="4B60717E" w:rsidR="00281ADD" w:rsidRPr="00281ADD" w:rsidRDefault="00281ADD" w:rsidP="000F6C4D">
            <w:pPr>
              <w:pStyle w:val="BodyB"/>
              <w:numPr>
                <w:ilvl w:val="0"/>
                <w:numId w:val="57"/>
              </w:numPr>
              <w:ind w:left="342"/>
              <w:outlineLvl w:val="0"/>
              <w:rPr>
                <w:rFonts w:ascii="Calibri" w:hAnsi="Calibri" w:cs="Calibri"/>
                <w:i/>
                <w:iCs/>
              </w:rPr>
            </w:pPr>
            <w:r w:rsidRPr="00281ADD">
              <w:rPr>
                <w:rFonts w:ascii="Calibri" w:hAnsi="Calibri" w:cs="Calibri"/>
                <w:i/>
                <w:iCs/>
              </w:rPr>
              <w:t>Spoon</w:t>
            </w:r>
          </w:p>
          <w:p w14:paraId="5F2B02D5" w14:textId="77777777" w:rsidR="00281ADD" w:rsidRPr="0008534E" w:rsidRDefault="00281AD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auto"/>
              </w:rPr>
            </w:pPr>
          </w:p>
          <w:p w14:paraId="1496B2DC" w14:textId="4DEED9EC" w:rsidR="007173D4" w:rsidRPr="00543BCE"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00B050"/>
              </w:rPr>
            </w:pPr>
            <w:r w:rsidRPr="00543BCE">
              <w:rPr>
                <w:rFonts w:ascii="Calibri" w:hAnsi="Calibri" w:cs="Calibri"/>
                <w:b/>
                <w:bCs/>
                <w:i/>
                <w:iCs/>
                <w:color w:val="auto"/>
              </w:rPr>
              <w:t>Large Group</w:t>
            </w:r>
          </w:p>
          <w:p w14:paraId="2B486457" w14:textId="6F553A76" w:rsidR="00AC3E5B" w:rsidRPr="00AC3E5B" w:rsidRDefault="00AC3E5B" w:rsidP="000F6C4D">
            <w:pPr>
              <w:pStyle w:val="BodyB"/>
              <w:numPr>
                <w:ilvl w:val="0"/>
                <w:numId w:val="58"/>
              </w:numPr>
              <w:ind w:left="342"/>
              <w:outlineLvl w:val="0"/>
              <w:rPr>
                <w:rFonts w:ascii="Calibri" w:hAnsi="Calibri" w:cs="Calibri"/>
                <w:i/>
                <w:iCs/>
              </w:rPr>
            </w:pPr>
            <w:r w:rsidRPr="00AC3E5B">
              <w:rPr>
                <w:rFonts w:ascii="Calibri" w:hAnsi="Calibri" w:cs="Calibri"/>
                <w:i/>
                <w:iCs/>
              </w:rPr>
              <w:t>Bible</w:t>
            </w:r>
          </w:p>
          <w:p w14:paraId="133E216B" w14:textId="1E8425F2" w:rsidR="00AC3E5B" w:rsidRPr="00AC3E5B" w:rsidRDefault="00AC3E5B" w:rsidP="000F6C4D">
            <w:pPr>
              <w:pStyle w:val="BodyB"/>
              <w:numPr>
                <w:ilvl w:val="0"/>
                <w:numId w:val="58"/>
              </w:numPr>
              <w:ind w:left="342"/>
              <w:outlineLvl w:val="0"/>
              <w:rPr>
                <w:rFonts w:ascii="Calibri" w:hAnsi="Calibri" w:cs="Calibri"/>
                <w:i/>
                <w:iCs/>
              </w:rPr>
            </w:pPr>
            <w:r w:rsidRPr="00AC3E5B">
              <w:rPr>
                <w:rFonts w:ascii="Calibri" w:hAnsi="Calibri" w:cs="Calibri"/>
                <w:i/>
                <w:iCs/>
              </w:rPr>
              <w:t>Worship songs (Song suggestions: “Only a Boy Named David” by Bible Songs for Kids; “The Lord Is My Rock” by freedomkids; “Nothing Is Impossible” by Planetshakers Kids)</w:t>
            </w:r>
          </w:p>
          <w:p w14:paraId="5194C81B" w14:textId="60D8338B" w:rsidR="00AC3E5B" w:rsidRPr="00AC3E5B" w:rsidRDefault="00AC3E5B" w:rsidP="000F6C4D">
            <w:pPr>
              <w:pStyle w:val="BodyB"/>
              <w:numPr>
                <w:ilvl w:val="0"/>
                <w:numId w:val="58"/>
              </w:numPr>
              <w:ind w:left="342"/>
              <w:outlineLvl w:val="0"/>
              <w:rPr>
                <w:rFonts w:ascii="Calibri" w:hAnsi="Calibri" w:cs="Calibri"/>
                <w:i/>
                <w:iCs/>
              </w:rPr>
            </w:pPr>
            <w:r w:rsidRPr="00AC3E5B">
              <w:rPr>
                <w:rFonts w:ascii="Calibri" w:hAnsi="Calibri" w:cs="Calibri"/>
                <w:i/>
                <w:iCs/>
              </w:rPr>
              <w:t>For groups not using a phone or tablet only, add:</w:t>
            </w:r>
          </w:p>
          <w:p w14:paraId="53CDA387" w14:textId="2C3FA454" w:rsidR="00AC3E5B" w:rsidRPr="00AC3E5B" w:rsidRDefault="00AC3E5B" w:rsidP="000F6C4D">
            <w:pPr>
              <w:pStyle w:val="BodyB"/>
              <w:numPr>
                <w:ilvl w:val="2"/>
                <w:numId w:val="55"/>
              </w:numPr>
              <w:ind w:left="702"/>
              <w:outlineLvl w:val="0"/>
              <w:rPr>
                <w:rFonts w:ascii="Calibri" w:hAnsi="Calibri" w:cs="Calibri"/>
                <w:i/>
                <w:iCs/>
              </w:rPr>
            </w:pPr>
            <w:r w:rsidRPr="00AC3E5B">
              <w:rPr>
                <w:rFonts w:ascii="Calibri" w:hAnsi="Calibri" w:cs="Calibri"/>
                <w:i/>
                <w:iCs/>
              </w:rPr>
              <w:t>Projector or TV</w:t>
            </w:r>
          </w:p>
          <w:p w14:paraId="13074537" w14:textId="20900781" w:rsidR="00AC3E5B" w:rsidRDefault="00AC3E5B" w:rsidP="000F6C4D">
            <w:pPr>
              <w:pStyle w:val="BodyB"/>
              <w:numPr>
                <w:ilvl w:val="2"/>
                <w:numId w:val="55"/>
              </w:numPr>
              <w:ind w:left="702"/>
              <w:outlineLvl w:val="0"/>
              <w:rPr>
                <w:rFonts w:ascii="Calibri" w:hAnsi="Calibri" w:cs="Calibri"/>
                <w:i/>
                <w:iCs/>
              </w:rPr>
            </w:pPr>
            <w:r w:rsidRPr="00AC3E5B">
              <w:rPr>
                <w:rFonts w:ascii="Calibri" w:hAnsi="Calibri" w:cs="Calibri"/>
                <w:i/>
                <w:iCs/>
              </w:rPr>
              <w:t>Laptop</w:t>
            </w:r>
          </w:p>
          <w:p w14:paraId="4127DC66" w14:textId="419E394C" w:rsidR="00FC65E4" w:rsidRPr="007B45DB" w:rsidRDefault="00FC65E4" w:rsidP="000F6C4D">
            <w:pPr>
              <w:pStyle w:val="BodyB"/>
              <w:numPr>
                <w:ilvl w:val="2"/>
                <w:numId w:val="55"/>
              </w:numPr>
              <w:ind w:left="702"/>
              <w:outlineLvl w:val="0"/>
              <w:rPr>
                <w:rFonts w:ascii="Calibri" w:hAnsi="Calibri" w:cs="Calibri"/>
                <w:b/>
                <w:bCs/>
                <w:i/>
                <w:iCs/>
              </w:rPr>
            </w:pPr>
            <w:r w:rsidRPr="007B45DB">
              <w:rPr>
                <w:rFonts w:ascii="Calibri" w:hAnsi="Calibri" w:cs="Calibri"/>
                <w:b/>
                <w:bCs/>
                <w:i/>
                <w:iCs/>
              </w:rPr>
              <w:t>Countdown 5-Minute Video</w:t>
            </w:r>
          </w:p>
          <w:p w14:paraId="11F26E4E" w14:textId="0BE1A20F" w:rsidR="00FC65E4" w:rsidRPr="007B45DB" w:rsidRDefault="00FC65E4" w:rsidP="000F6C4D">
            <w:pPr>
              <w:pStyle w:val="BodyB"/>
              <w:numPr>
                <w:ilvl w:val="2"/>
                <w:numId w:val="55"/>
              </w:numPr>
              <w:ind w:left="702"/>
              <w:outlineLvl w:val="0"/>
              <w:rPr>
                <w:rFonts w:ascii="Calibri" w:hAnsi="Calibri" w:cs="Calibri"/>
                <w:b/>
                <w:bCs/>
                <w:i/>
                <w:iCs/>
              </w:rPr>
            </w:pPr>
            <w:r w:rsidRPr="007B45DB">
              <w:rPr>
                <w:rFonts w:ascii="Calibri" w:hAnsi="Calibri" w:cs="Calibri"/>
                <w:b/>
                <w:bCs/>
                <w:i/>
                <w:iCs/>
              </w:rPr>
              <w:t>Theme Intro Video</w:t>
            </w:r>
          </w:p>
          <w:p w14:paraId="18F71A49" w14:textId="507CA34C" w:rsidR="00AC3E5B" w:rsidRPr="00AC3E5B" w:rsidRDefault="00AC3E5B" w:rsidP="000F6C4D">
            <w:pPr>
              <w:pStyle w:val="BodyB"/>
              <w:numPr>
                <w:ilvl w:val="2"/>
                <w:numId w:val="55"/>
              </w:numPr>
              <w:ind w:left="702"/>
              <w:outlineLvl w:val="0"/>
              <w:rPr>
                <w:rFonts w:ascii="Calibri" w:hAnsi="Calibri" w:cs="Calibri"/>
                <w:i/>
                <w:iCs/>
              </w:rPr>
            </w:pPr>
            <w:r w:rsidRPr="007B45DB">
              <w:rPr>
                <w:rFonts w:ascii="Calibri" w:hAnsi="Calibri" w:cs="Calibri"/>
                <w:b/>
                <w:bCs/>
                <w:i/>
                <w:iCs/>
              </w:rPr>
              <w:t>Faith Fact Sound</w:t>
            </w:r>
            <w:r w:rsidRPr="00AC3E5B">
              <w:rPr>
                <w:rFonts w:ascii="Calibri" w:hAnsi="Calibri" w:cs="Calibri"/>
                <w:i/>
                <w:iCs/>
              </w:rPr>
              <w:t xml:space="preserve"> video (bell ringing)</w:t>
            </w:r>
          </w:p>
          <w:p w14:paraId="5AB82B0C" w14:textId="6A4DB256" w:rsidR="00AC3E5B" w:rsidRPr="007B45DB" w:rsidRDefault="00AC3E5B" w:rsidP="000F6C4D">
            <w:pPr>
              <w:pStyle w:val="BodyB"/>
              <w:numPr>
                <w:ilvl w:val="2"/>
                <w:numId w:val="55"/>
              </w:numPr>
              <w:ind w:left="702"/>
              <w:outlineLvl w:val="0"/>
              <w:rPr>
                <w:rFonts w:ascii="Calibri" w:hAnsi="Calibri" w:cs="Calibri"/>
                <w:b/>
                <w:bCs/>
                <w:i/>
                <w:iCs/>
              </w:rPr>
            </w:pPr>
            <w:r w:rsidRPr="007B45DB">
              <w:rPr>
                <w:rFonts w:ascii="Calibri" w:hAnsi="Calibri" w:cs="Calibri"/>
                <w:b/>
                <w:bCs/>
                <w:i/>
                <w:iCs/>
              </w:rPr>
              <w:t>Faith Fact Slide</w:t>
            </w:r>
            <w:r w:rsidR="008E7480">
              <w:rPr>
                <w:rFonts w:ascii="Calibri" w:hAnsi="Calibri" w:cs="Calibri"/>
                <w:b/>
                <w:bCs/>
                <w:i/>
                <w:iCs/>
              </w:rPr>
              <w:t xml:space="preserve"> or </w:t>
            </w:r>
            <w:r w:rsidR="008E7480" w:rsidRPr="009F5C2A">
              <w:rPr>
                <w:rFonts w:ascii="Calibri" w:hAnsi="Calibri" w:cs="Calibri"/>
                <w:b/>
                <w:bCs/>
                <w:i/>
                <w:iCs/>
                <w:u w:val="single"/>
              </w:rPr>
              <w:t>Motion Graphic</w:t>
            </w:r>
            <w:r w:rsidRPr="007B45DB">
              <w:rPr>
                <w:rFonts w:ascii="Calibri" w:hAnsi="Calibri" w:cs="Calibri"/>
                <w:b/>
                <w:bCs/>
                <w:i/>
                <w:iCs/>
              </w:rPr>
              <w:t xml:space="preserve"> </w:t>
            </w:r>
          </w:p>
          <w:p w14:paraId="665864F7" w14:textId="464EEB56" w:rsidR="00AC3E5B" w:rsidRPr="009F5C2A" w:rsidRDefault="00AC3E5B" w:rsidP="000F6C4D">
            <w:pPr>
              <w:pStyle w:val="BodyB"/>
              <w:numPr>
                <w:ilvl w:val="2"/>
                <w:numId w:val="55"/>
              </w:numPr>
              <w:ind w:left="702"/>
              <w:outlineLvl w:val="0"/>
              <w:rPr>
                <w:rFonts w:ascii="Calibri" w:hAnsi="Calibri" w:cs="Calibri"/>
                <w:b/>
                <w:bCs/>
                <w:i/>
                <w:iCs/>
                <w:u w:val="single"/>
              </w:rPr>
            </w:pPr>
            <w:r w:rsidRPr="007B45DB">
              <w:rPr>
                <w:rFonts w:ascii="Calibri" w:hAnsi="Calibri" w:cs="Calibri"/>
                <w:b/>
                <w:bCs/>
                <w:i/>
                <w:iCs/>
              </w:rPr>
              <w:t>Faith Verse Slide</w:t>
            </w:r>
            <w:r w:rsidR="00D844B3">
              <w:rPr>
                <w:rFonts w:ascii="Calibri" w:hAnsi="Calibri" w:cs="Calibri"/>
                <w:b/>
                <w:bCs/>
                <w:i/>
                <w:iCs/>
              </w:rPr>
              <w:t xml:space="preserve"> or </w:t>
            </w:r>
            <w:r w:rsidR="00D844B3" w:rsidRPr="009F5C2A">
              <w:rPr>
                <w:rFonts w:ascii="Calibri" w:hAnsi="Calibri" w:cs="Calibri"/>
                <w:b/>
                <w:bCs/>
                <w:i/>
                <w:iCs/>
                <w:u w:val="single"/>
              </w:rPr>
              <w:t>Motion Graphic</w:t>
            </w:r>
          </w:p>
          <w:p w14:paraId="6826505D" w14:textId="7EEBCF7C" w:rsidR="00AC3E5B" w:rsidRPr="007B45DB" w:rsidRDefault="00AC3E5B" w:rsidP="000F6C4D">
            <w:pPr>
              <w:pStyle w:val="BodyB"/>
              <w:numPr>
                <w:ilvl w:val="2"/>
                <w:numId w:val="55"/>
              </w:numPr>
              <w:ind w:left="702"/>
              <w:outlineLvl w:val="0"/>
              <w:rPr>
                <w:rFonts w:ascii="Calibri" w:hAnsi="Calibri" w:cs="Calibri"/>
                <w:b/>
                <w:bCs/>
                <w:i/>
                <w:iCs/>
              </w:rPr>
            </w:pPr>
            <w:r w:rsidRPr="007B45DB">
              <w:rPr>
                <w:rFonts w:ascii="Calibri" w:hAnsi="Calibri" w:cs="Calibri"/>
                <w:b/>
                <w:bCs/>
                <w:i/>
                <w:iCs/>
              </w:rPr>
              <w:t xml:space="preserve">Bible Lesson Video A </w:t>
            </w:r>
          </w:p>
          <w:p w14:paraId="20E5EA8F" w14:textId="3783CB52" w:rsidR="00AC3E5B" w:rsidRDefault="00AC3E5B" w:rsidP="000F6C4D">
            <w:pPr>
              <w:pStyle w:val="BodyB"/>
              <w:numPr>
                <w:ilvl w:val="2"/>
                <w:numId w:val="55"/>
              </w:numPr>
              <w:ind w:left="702"/>
              <w:outlineLvl w:val="0"/>
              <w:rPr>
                <w:rFonts w:ascii="Calibri" w:hAnsi="Calibri" w:cs="Calibri"/>
                <w:b/>
                <w:bCs/>
                <w:i/>
                <w:iCs/>
              </w:rPr>
            </w:pPr>
            <w:r w:rsidRPr="007B45DB">
              <w:rPr>
                <w:rFonts w:ascii="Calibri" w:hAnsi="Calibri" w:cs="Calibri"/>
                <w:b/>
                <w:bCs/>
                <w:i/>
                <w:iCs/>
              </w:rPr>
              <w:t>Bible Lesson Video B</w:t>
            </w:r>
          </w:p>
          <w:p w14:paraId="68D9B72F" w14:textId="77777777" w:rsidR="006B6EFD" w:rsidRPr="0035182F" w:rsidRDefault="006B6EFD" w:rsidP="000F6C4D">
            <w:pPr>
              <w:pStyle w:val="BodyAA"/>
              <w:numPr>
                <w:ilvl w:val="0"/>
                <w:numId w:val="56"/>
              </w:numPr>
              <w:ind w:left="342"/>
              <w:contextualSpacing/>
              <w:rPr>
                <w:rFonts w:ascii="Calibri" w:hAnsi="Calibri" w:cs="Calibri"/>
                <w:i/>
                <w:iCs/>
                <w:color w:val="000000" w:themeColor="text1"/>
              </w:rPr>
            </w:pPr>
            <w:r>
              <w:rPr>
                <w:rFonts w:ascii="Calibri" w:hAnsi="Calibri" w:cs="Calibri"/>
                <w:i/>
                <w:iCs/>
                <w:color w:val="000000" w:themeColor="text1"/>
                <w:sz w:val="24"/>
                <w:szCs w:val="24"/>
              </w:rPr>
              <w:t xml:space="preserve">Optional: </w:t>
            </w:r>
            <w:r w:rsidRPr="003D33CD">
              <w:rPr>
                <w:rFonts w:ascii="Calibri" w:hAnsi="Calibri" w:cs="Calibri"/>
                <w:b/>
                <w:bCs/>
                <w:i/>
                <w:iCs/>
                <w:color w:val="000000" w:themeColor="text1"/>
                <w:sz w:val="24"/>
                <w:szCs w:val="24"/>
              </w:rPr>
              <w:t>Newsletter Template</w:t>
            </w:r>
          </w:p>
          <w:p w14:paraId="5F8AF387" w14:textId="77777777" w:rsidR="00205C24" w:rsidRPr="0008534E" w:rsidRDefault="00205C24" w:rsidP="00F13C0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p>
          <w:p w14:paraId="188F50F0" w14:textId="03F4C089" w:rsidR="007173D4" w:rsidRPr="00543BCE" w:rsidRDefault="007173D4" w:rsidP="00F13C0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r w:rsidRPr="00543BCE">
              <w:rPr>
                <w:rFonts w:ascii="Calibri" w:hAnsi="Calibri" w:cs="Calibri"/>
                <w:b/>
                <w:bCs/>
                <w:i/>
                <w:iCs/>
                <w:color w:val="auto"/>
              </w:rPr>
              <w:t>Small Group</w:t>
            </w:r>
          </w:p>
          <w:p w14:paraId="7AFF99A8" w14:textId="4CD855A6" w:rsidR="00AC3E5B" w:rsidRPr="00AC3E5B" w:rsidRDefault="00AC3E5B" w:rsidP="000F6C4D">
            <w:pPr>
              <w:pStyle w:val="BodyB"/>
              <w:numPr>
                <w:ilvl w:val="0"/>
                <w:numId w:val="59"/>
              </w:numPr>
              <w:ind w:left="342"/>
              <w:outlineLvl w:val="0"/>
              <w:rPr>
                <w:rFonts w:ascii="Calibri" w:hAnsi="Calibri" w:cs="Calibri"/>
                <w:i/>
                <w:iCs/>
              </w:rPr>
            </w:pPr>
            <w:r w:rsidRPr="00AC3E5B">
              <w:rPr>
                <w:rFonts w:ascii="Calibri" w:hAnsi="Calibri" w:cs="Calibri"/>
                <w:i/>
                <w:iCs/>
              </w:rPr>
              <w:t>Bible</w:t>
            </w:r>
          </w:p>
          <w:p w14:paraId="3AB6CD40" w14:textId="225AABDB" w:rsidR="00AC3E5B" w:rsidRPr="00AC3E5B" w:rsidRDefault="00AC3E5B" w:rsidP="000F6C4D">
            <w:pPr>
              <w:pStyle w:val="BodyB"/>
              <w:numPr>
                <w:ilvl w:val="0"/>
                <w:numId w:val="59"/>
              </w:numPr>
              <w:ind w:left="342"/>
              <w:outlineLvl w:val="0"/>
              <w:rPr>
                <w:rFonts w:ascii="Calibri" w:hAnsi="Calibri" w:cs="Calibri"/>
                <w:i/>
                <w:iCs/>
              </w:rPr>
            </w:pPr>
            <w:r w:rsidRPr="00AC3E5B">
              <w:rPr>
                <w:rFonts w:ascii="Calibri" w:hAnsi="Calibri" w:cs="Calibri"/>
                <w:i/>
                <w:iCs/>
              </w:rPr>
              <w:t>Music you can start and stop (cell phone, laptop, etc.)</w:t>
            </w:r>
          </w:p>
          <w:p w14:paraId="11ECD676" w14:textId="4620088A" w:rsidR="00AC3E5B" w:rsidRPr="00AC3E5B" w:rsidRDefault="00AC3E5B" w:rsidP="000F6C4D">
            <w:pPr>
              <w:pStyle w:val="BodyB"/>
              <w:numPr>
                <w:ilvl w:val="0"/>
                <w:numId w:val="59"/>
              </w:numPr>
              <w:ind w:left="342"/>
              <w:outlineLvl w:val="0"/>
              <w:rPr>
                <w:rFonts w:ascii="Calibri" w:hAnsi="Calibri" w:cs="Calibri"/>
                <w:i/>
                <w:iCs/>
              </w:rPr>
            </w:pPr>
            <w:r w:rsidRPr="007B45DB">
              <w:rPr>
                <w:rFonts w:ascii="Calibri" w:hAnsi="Calibri" w:cs="Calibri"/>
                <w:b/>
                <w:bCs/>
                <w:i/>
                <w:iCs/>
              </w:rPr>
              <w:t>Small Group Activity Page</w:t>
            </w:r>
            <w:r w:rsidRPr="00AC3E5B">
              <w:rPr>
                <w:rFonts w:ascii="Calibri" w:hAnsi="Calibri" w:cs="Calibri"/>
                <w:i/>
                <w:iCs/>
              </w:rPr>
              <w:t>, one per kid</w:t>
            </w:r>
          </w:p>
          <w:p w14:paraId="45EC27E9" w14:textId="0366F44C" w:rsidR="00AC3E5B" w:rsidRPr="00AC3E5B" w:rsidRDefault="00AC3E5B" w:rsidP="000F6C4D">
            <w:pPr>
              <w:pStyle w:val="BodyB"/>
              <w:numPr>
                <w:ilvl w:val="0"/>
                <w:numId w:val="59"/>
              </w:numPr>
              <w:ind w:left="342"/>
              <w:outlineLvl w:val="0"/>
              <w:rPr>
                <w:rFonts w:ascii="Calibri" w:hAnsi="Calibri" w:cs="Calibri"/>
                <w:i/>
                <w:iCs/>
              </w:rPr>
            </w:pPr>
            <w:r w:rsidRPr="00AC3E5B">
              <w:rPr>
                <w:rFonts w:ascii="Calibri" w:hAnsi="Calibri" w:cs="Calibri"/>
                <w:i/>
                <w:iCs/>
              </w:rPr>
              <w:t>Crayons or markers</w:t>
            </w:r>
          </w:p>
          <w:p w14:paraId="0FC3F495" w14:textId="404B0BA1" w:rsidR="00AC3E5B" w:rsidRPr="00AC3E5B" w:rsidRDefault="00AC3E5B" w:rsidP="000F6C4D">
            <w:pPr>
              <w:pStyle w:val="BodyB"/>
              <w:numPr>
                <w:ilvl w:val="0"/>
                <w:numId w:val="59"/>
              </w:numPr>
              <w:ind w:left="342"/>
              <w:outlineLvl w:val="0"/>
              <w:rPr>
                <w:rFonts w:ascii="Calibri" w:hAnsi="Calibri" w:cs="Calibri"/>
                <w:i/>
                <w:iCs/>
              </w:rPr>
            </w:pPr>
            <w:r w:rsidRPr="00AC3E5B">
              <w:rPr>
                <w:rFonts w:ascii="Calibri" w:hAnsi="Calibri" w:cs="Calibri"/>
                <w:i/>
                <w:iCs/>
              </w:rPr>
              <w:t>Two different colored pieces of paper</w:t>
            </w:r>
          </w:p>
          <w:p w14:paraId="6B8AB0EC" w14:textId="0C6C94A8" w:rsidR="00AC3E5B" w:rsidRPr="00AC3E5B" w:rsidRDefault="00AC3E5B" w:rsidP="000F6C4D">
            <w:pPr>
              <w:pStyle w:val="BodyB"/>
              <w:numPr>
                <w:ilvl w:val="0"/>
                <w:numId w:val="59"/>
              </w:numPr>
              <w:ind w:left="342"/>
              <w:outlineLvl w:val="0"/>
              <w:rPr>
                <w:rFonts w:ascii="Calibri" w:hAnsi="Calibri" w:cs="Calibri"/>
                <w:i/>
                <w:iCs/>
              </w:rPr>
            </w:pPr>
            <w:r w:rsidRPr="00AC3E5B">
              <w:rPr>
                <w:rFonts w:ascii="Calibri" w:hAnsi="Calibri" w:cs="Calibri"/>
                <w:i/>
                <w:iCs/>
              </w:rPr>
              <w:t>Tape</w:t>
            </w:r>
          </w:p>
          <w:p w14:paraId="42B241CC" w14:textId="6D89285F" w:rsidR="00AC3E5B" w:rsidRPr="0008534E" w:rsidRDefault="00AC3E5B" w:rsidP="000F6C4D">
            <w:pPr>
              <w:pStyle w:val="BodyB"/>
              <w:numPr>
                <w:ilvl w:val="0"/>
                <w:numId w:val="59"/>
              </w:numPr>
              <w:ind w:left="342"/>
              <w:outlineLvl w:val="0"/>
              <w:rPr>
                <w:rFonts w:ascii="Calibri" w:hAnsi="Calibri" w:cs="Calibri"/>
                <w:i/>
                <w:iCs/>
              </w:rPr>
            </w:pPr>
            <w:r w:rsidRPr="0008534E">
              <w:rPr>
                <w:rFonts w:ascii="Calibri" w:hAnsi="Calibri" w:cs="Calibri"/>
                <w:i/>
                <w:iCs/>
              </w:rPr>
              <w:t xml:space="preserve">Plate </w:t>
            </w:r>
            <w:r w:rsidR="0008534E">
              <w:rPr>
                <w:rFonts w:ascii="Calibri" w:hAnsi="Calibri" w:cs="Calibri"/>
                <w:i/>
                <w:iCs/>
              </w:rPr>
              <w:t>that will</w:t>
            </w:r>
            <w:r w:rsidRPr="0008534E">
              <w:rPr>
                <w:rFonts w:ascii="Calibri" w:hAnsi="Calibri" w:cs="Calibri"/>
                <w:i/>
                <w:iCs/>
              </w:rPr>
              <w:t xml:space="preserve"> hold water</w:t>
            </w:r>
          </w:p>
          <w:p w14:paraId="4B9316E2" w14:textId="4126B7AC" w:rsidR="00AC3E5B" w:rsidRPr="00AC3E5B" w:rsidRDefault="00AC3E5B" w:rsidP="000F6C4D">
            <w:pPr>
              <w:pStyle w:val="BodyB"/>
              <w:numPr>
                <w:ilvl w:val="0"/>
                <w:numId w:val="60"/>
              </w:numPr>
              <w:ind w:left="342"/>
              <w:outlineLvl w:val="0"/>
              <w:rPr>
                <w:rFonts w:ascii="Calibri" w:hAnsi="Calibri" w:cs="Calibri"/>
                <w:i/>
                <w:iCs/>
              </w:rPr>
            </w:pPr>
            <w:r w:rsidRPr="00AC3E5B">
              <w:rPr>
                <w:rFonts w:ascii="Calibri" w:hAnsi="Calibri" w:cs="Calibri"/>
                <w:i/>
                <w:iCs/>
              </w:rPr>
              <w:lastRenderedPageBreak/>
              <w:t>Glass or pitcher</w:t>
            </w:r>
          </w:p>
          <w:p w14:paraId="64E1CBE5" w14:textId="77038C1C" w:rsidR="00AC3E5B" w:rsidRPr="00AC3E5B" w:rsidRDefault="00AC3E5B" w:rsidP="000F6C4D">
            <w:pPr>
              <w:pStyle w:val="BodyB"/>
              <w:numPr>
                <w:ilvl w:val="0"/>
                <w:numId w:val="60"/>
              </w:numPr>
              <w:ind w:left="342"/>
              <w:outlineLvl w:val="0"/>
              <w:rPr>
                <w:rFonts w:ascii="Calibri" w:hAnsi="Calibri" w:cs="Calibri"/>
                <w:i/>
                <w:iCs/>
              </w:rPr>
            </w:pPr>
            <w:r w:rsidRPr="00AC3E5B">
              <w:rPr>
                <w:rFonts w:ascii="Calibri" w:hAnsi="Calibri" w:cs="Calibri"/>
                <w:i/>
                <w:iCs/>
              </w:rPr>
              <w:t>Warm water</w:t>
            </w:r>
          </w:p>
          <w:p w14:paraId="3FA53192" w14:textId="77777777" w:rsidR="0008534E" w:rsidRDefault="00AC3E5B" w:rsidP="000F6C4D">
            <w:pPr>
              <w:pStyle w:val="BodyB"/>
              <w:numPr>
                <w:ilvl w:val="0"/>
                <w:numId w:val="60"/>
              </w:numPr>
              <w:ind w:left="342"/>
              <w:outlineLvl w:val="0"/>
              <w:rPr>
                <w:rFonts w:ascii="Calibri" w:hAnsi="Calibri" w:cs="Calibri"/>
                <w:i/>
                <w:iCs/>
              </w:rPr>
            </w:pPr>
            <w:r w:rsidRPr="00AC3E5B">
              <w:rPr>
                <w:rFonts w:ascii="Calibri" w:hAnsi="Calibri" w:cs="Calibri"/>
                <w:i/>
                <w:iCs/>
              </w:rPr>
              <w:t>Skittles®, any flavor</w:t>
            </w:r>
          </w:p>
          <w:p w14:paraId="2E92B225" w14:textId="77777777" w:rsidR="006C1D97" w:rsidRPr="00380DFC" w:rsidRDefault="006C1D97" w:rsidP="000F6C4D">
            <w:pPr>
              <w:pStyle w:val="BodyB"/>
              <w:numPr>
                <w:ilvl w:val="0"/>
                <w:numId w:val="60"/>
              </w:numPr>
              <w:ind w:left="342"/>
              <w:outlineLvl w:val="0"/>
              <w:rPr>
                <w:rFonts w:ascii="Calibri" w:hAnsi="Calibri" w:cs="Calibri"/>
                <w:i/>
                <w:iCs/>
                <w:color w:val="auto"/>
              </w:rPr>
            </w:pPr>
            <w:r w:rsidRPr="00543BCE">
              <w:rPr>
                <w:rFonts w:ascii="Calibri" w:hAnsi="Calibri" w:cs="Calibri"/>
                <w:b/>
                <w:bCs/>
                <w:i/>
                <w:iCs/>
              </w:rPr>
              <w:t>Theme Bookmark</w:t>
            </w:r>
            <w:r w:rsidRPr="00543BCE">
              <w:rPr>
                <w:rFonts w:ascii="Calibri" w:hAnsi="Calibri" w:cs="Calibri"/>
                <w:i/>
                <w:iCs/>
              </w:rPr>
              <w:t>, one per four kids</w:t>
            </w:r>
          </w:p>
          <w:p w14:paraId="4CC90A09" w14:textId="77777777" w:rsidR="006C1D97" w:rsidRPr="00543BCE" w:rsidRDefault="006C1D97" w:rsidP="000F6C4D">
            <w:pPr>
              <w:pStyle w:val="BodyB"/>
              <w:numPr>
                <w:ilvl w:val="0"/>
                <w:numId w:val="60"/>
              </w:numPr>
              <w:ind w:left="342"/>
              <w:outlineLvl w:val="0"/>
              <w:rPr>
                <w:rFonts w:ascii="Calibri" w:hAnsi="Calibri" w:cs="Calibri"/>
                <w:i/>
                <w:iCs/>
                <w:color w:val="auto"/>
              </w:rPr>
            </w:pPr>
            <w:r w:rsidRPr="00543BCE">
              <w:rPr>
                <w:rFonts w:ascii="Calibri" w:hAnsi="Calibri" w:cs="Calibri"/>
                <w:i/>
                <w:iCs/>
                <w:color w:val="auto"/>
              </w:rPr>
              <w:t>Card stock</w:t>
            </w:r>
          </w:p>
          <w:p w14:paraId="69716415" w14:textId="5792D7E1" w:rsidR="006C1D97" w:rsidRPr="0008534E" w:rsidRDefault="006C1D97" w:rsidP="000F6C4D">
            <w:pPr>
              <w:pStyle w:val="BodyB"/>
              <w:numPr>
                <w:ilvl w:val="0"/>
                <w:numId w:val="60"/>
              </w:numPr>
              <w:ind w:left="342"/>
              <w:outlineLvl w:val="0"/>
              <w:rPr>
                <w:rFonts w:ascii="Calibri" w:hAnsi="Calibri" w:cs="Calibri"/>
                <w:i/>
                <w:iCs/>
              </w:rPr>
            </w:pPr>
            <w:r w:rsidRPr="00543BCE">
              <w:rPr>
                <w:rFonts w:ascii="Calibri" w:hAnsi="Calibri" w:cs="Calibri"/>
                <w:i/>
                <w:iCs/>
                <w:color w:val="auto"/>
              </w:rPr>
              <w:t>Scissors</w:t>
            </w:r>
          </w:p>
        </w:tc>
        <w:tc>
          <w:tcPr>
            <w:tcW w:w="4793" w:type="dxa"/>
            <w:tcBorders>
              <w:top w:val="nil"/>
              <w:left w:val="single" w:sz="4" w:space="0" w:color="auto"/>
              <w:bottom w:val="nil"/>
              <w:right w:val="nil"/>
            </w:tcBorders>
            <w:shd w:val="clear" w:color="auto" w:fill="DCDCDC" w:themeFill="background2" w:themeFillTint="33"/>
          </w:tcPr>
          <w:p w14:paraId="495DC739" w14:textId="77777777" w:rsidR="003F1A38" w:rsidRDefault="003F1A38" w:rsidP="003F1A38">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auto"/>
              </w:rPr>
            </w:pPr>
            <w:r>
              <w:rPr>
                <w:rFonts w:ascii="Calibri" w:hAnsi="Calibri" w:cs="Calibri"/>
                <w:b/>
                <w:bCs/>
                <w:i/>
                <w:iCs/>
                <w:color w:val="auto"/>
              </w:rPr>
              <w:lastRenderedPageBreak/>
              <w:t>Preservice Activities</w:t>
            </w:r>
          </w:p>
          <w:p w14:paraId="00BA9EF2" w14:textId="72622785" w:rsidR="003F1A38" w:rsidRPr="003F1A38" w:rsidRDefault="003F1A38" w:rsidP="000F6C4D">
            <w:pPr>
              <w:pStyle w:val="BodyB"/>
              <w:numPr>
                <w:ilvl w:val="0"/>
                <w:numId w:val="43"/>
              </w:numPr>
              <w:outlineLvl w:val="0"/>
              <w:rPr>
                <w:rFonts w:ascii="Calibri" w:hAnsi="Calibri" w:cs="Calibri"/>
                <w:i/>
                <w:iCs/>
              </w:rPr>
            </w:pPr>
            <w:r w:rsidRPr="003F1A38">
              <w:rPr>
                <w:rFonts w:ascii="Calibri" w:hAnsi="Calibri" w:cs="Calibri"/>
                <w:i/>
                <w:iCs/>
              </w:rPr>
              <w:t>Set out toys and snacks.</w:t>
            </w:r>
          </w:p>
          <w:p w14:paraId="127056A6" w14:textId="77777777" w:rsidR="003F1A38" w:rsidRPr="003F1A38" w:rsidRDefault="003F1A38" w:rsidP="000F6C4D">
            <w:pPr>
              <w:pStyle w:val="BodyB"/>
              <w:numPr>
                <w:ilvl w:val="0"/>
                <w:numId w:val="43"/>
              </w:numPr>
              <w:outlineLvl w:val="0"/>
              <w:rPr>
                <w:rFonts w:ascii="Calibri" w:hAnsi="Calibri" w:cs="Calibri"/>
                <w:i/>
                <w:iCs/>
              </w:rPr>
            </w:pPr>
            <w:r w:rsidRPr="003F1A38">
              <w:rPr>
                <w:rFonts w:ascii="Calibri" w:hAnsi="Calibri" w:cs="Calibri"/>
                <w:i/>
                <w:iCs/>
              </w:rPr>
              <w:t>Cut licorice whips in half, one half per kid.</w:t>
            </w:r>
          </w:p>
          <w:p w14:paraId="7AB8E2A3" w14:textId="77777777" w:rsidR="003F1A38" w:rsidRPr="003F1A38" w:rsidRDefault="003F1A38" w:rsidP="000F6C4D">
            <w:pPr>
              <w:pStyle w:val="BodyB"/>
              <w:numPr>
                <w:ilvl w:val="0"/>
                <w:numId w:val="43"/>
              </w:numPr>
              <w:outlineLvl w:val="0"/>
              <w:rPr>
                <w:rFonts w:ascii="Calibri" w:hAnsi="Calibri" w:cs="Calibri"/>
                <w:i/>
                <w:iCs/>
              </w:rPr>
            </w:pPr>
            <w:r w:rsidRPr="003F1A38">
              <w:rPr>
                <w:rFonts w:ascii="Calibri" w:hAnsi="Calibri" w:cs="Calibri"/>
                <w:i/>
                <w:iCs/>
              </w:rPr>
              <w:t>Break graham crackers in half to create squares, two squares per kid.</w:t>
            </w:r>
          </w:p>
          <w:p w14:paraId="21DB85BC" w14:textId="77777777" w:rsidR="003F1A38" w:rsidRPr="003F1A38" w:rsidRDefault="003F1A38" w:rsidP="000F6C4D">
            <w:pPr>
              <w:pStyle w:val="BodyB"/>
              <w:numPr>
                <w:ilvl w:val="0"/>
                <w:numId w:val="43"/>
              </w:numPr>
              <w:ind w:left="446"/>
              <w:outlineLvl w:val="0"/>
              <w:rPr>
                <w:rFonts w:ascii="Calibri" w:hAnsi="Calibri" w:cs="Calibri"/>
                <w:i/>
                <w:iCs/>
              </w:rPr>
            </w:pPr>
            <w:r w:rsidRPr="003F1A38">
              <w:rPr>
                <w:rFonts w:ascii="Calibri" w:hAnsi="Calibri" w:cs="Calibri"/>
                <w:i/>
                <w:iCs/>
              </w:rPr>
              <w:t>Put a spoonful of frosting in a line on each plate, one plate per kid.</w:t>
            </w:r>
          </w:p>
          <w:p w14:paraId="2DB0B88A" w14:textId="6CA18C3B" w:rsidR="003F1A38" w:rsidRDefault="003F1A38" w:rsidP="000F6C4D">
            <w:pPr>
              <w:pStyle w:val="BodyB"/>
              <w:numPr>
                <w:ilvl w:val="0"/>
                <w:numId w:val="43"/>
              </w:numPr>
              <w:outlineLvl w:val="0"/>
              <w:rPr>
                <w:rFonts w:ascii="Calibri" w:hAnsi="Calibri" w:cs="Calibri"/>
                <w:i/>
                <w:iCs/>
                <w:color w:val="auto"/>
              </w:rPr>
            </w:pPr>
            <w:r w:rsidRPr="003F1A38">
              <w:rPr>
                <w:rFonts w:ascii="Calibri" w:hAnsi="Calibri" w:cs="Calibri"/>
                <w:i/>
                <w:iCs/>
                <w:color w:val="auto"/>
              </w:rPr>
              <w:t>Create a sample snack</w:t>
            </w:r>
            <w:r w:rsidR="00DF239E">
              <w:rPr>
                <w:rFonts w:ascii="Calibri" w:hAnsi="Calibri" w:cs="Calibri"/>
                <w:i/>
                <w:iCs/>
                <w:color w:val="auto"/>
              </w:rPr>
              <w:t>.</w:t>
            </w:r>
            <w:r>
              <w:rPr>
                <w:rFonts w:ascii="Calibri" w:hAnsi="Calibri" w:cs="Calibri"/>
                <w:i/>
                <w:iCs/>
                <w:color w:val="auto"/>
              </w:rPr>
              <w:t xml:space="preserve"> </w:t>
            </w:r>
          </w:p>
          <w:p w14:paraId="6ADD5DA1" w14:textId="77777777" w:rsidR="003F1A38" w:rsidRPr="00CE5E7D" w:rsidRDefault="003F1A38" w:rsidP="00E401F0">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Calibri" w:hAnsi="Calibri" w:cs="Calibri"/>
                <w:b/>
                <w:bCs/>
                <w:i/>
                <w:iCs/>
                <w:color w:val="auto"/>
              </w:rPr>
            </w:pPr>
          </w:p>
          <w:p w14:paraId="3E1957F7" w14:textId="543E089D" w:rsidR="007173D4" w:rsidRPr="00543BCE" w:rsidRDefault="00064435" w:rsidP="00E401F0">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Calibri" w:hAnsi="Calibri" w:cs="Calibri"/>
                <w:b/>
                <w:bCs/>
                <w:i/>
                <w:iCs/>
                <w:color w:val="auto"/>
              </w:rPr>
            </w:pPr>
            <w:r w:rsidRPr="00543BCE">
              <w:rPr>
                <w:rFonts w:ascii="Calibri" w:hAnsi="Calibri" w:cs="Calibri"/>
                <w:b/>
                <w:bCs/>
                <w:i/>
                <w:iCs/>
                <w:color w:val="auto"/>
              </w:rPr>
              <w:t xml:space="preserve">Large </w:t>
            </w:r>
            <w:r w:rsidR="007173D4" w:rsidRPr="00543BCE">
              <w:rPr>
                <w:rFonts w:ascii="Calibri" w:hAnsi="Calibri" w:cs="Calibri"/>
                <w:b/>
                <w:bCs/>
                <w:i/>
                <w:iCs/>
                <w:color w:val="auto"/>
              </w:rPr>
              <w:t xml:space="preserve">Group </w:t>
            </w:r>
          </w:p>
          <w:p w14:paraId="6D506C81" w14:textId="7CC818CF" w:rsidR="007173D4" w:rsidRPr="00543BCE" w:rsidRDefault="0076016A" w:rsidP="000F6C4D">
            <w:pPr>
              <w:pStyle w:val="BodyB"/>
              <w:numPr>
                <w:ilvl w:val="0"/>
                <w:numId w:val="43"/>
              </w:numPr>
              <w:outlineLvl w:val="0"/>
              <w:rPr>
                <w:rFonts w:ascii="Calibri" w:hAnsi="Calibri" w:cs="Calibri"/>
                <w:i/>
                <w:iCs/>
                <w:color w:val="auto"/>
              </w:rPr>
            </w:pPr>
            <w:r w:rsidRPr="00543BCE">
              <w:rPr>
                <w:rFonts w:ascii="Calibri" w:hAnsi="Calibri" w:cs="Calibri"/>
                <w:i/>
                <w:iCs/>
                <w:color w:val="auto"/>
              </w:rPr>
              <w:t>Download videos and slides if needed</w:t>
            </w:r>
            <w:r w:rsidR="00FC50AE" w:rsidRPr="00543BCE">
              <w:rPr>
                <w:rFonts w:ascii="Calibri" w:hAnsi="Calibri" w:cs="Calibri"/>
                <w:i/>
                <w:iCs/>
                <w:color w:val="auto"/>
              </w:rPr>
              <w:t>.</w:t>
            </w:r>
          </w:p>
          <w:p w14:paraId="1009A497" w14:textId="42815AF9" w:rsidR="00AB7597" w:rsidRDefault="00AB7597" w:rsidP="000F6C4D">
            <w:pPr>
              <w:pStyle w:val="BodyB"/>
              <w:numPr>
                <w:ilvl w:val="0"/>
                <w:numId w:val="43"/>
              </w:numPr>
              <w:outlineLvl w:val="0"/>
              <w:rPr>
                <w:rFonts w:ascii="Calibri" w:hAnsi="Calibri" w:cs="Calibri"/>
                <w:i/>
                <w:iCs/>
                <w:color w:val="auto"/>
              </w:rPr>
            </w:pPr>
            <w:r w:rsidRPr="00543BCE">
              <w:rPr>
                <w:rFonts w:ascii="Calibri" w:hAnsi="Calibri" w:cs="Calibri"/>
                <w:i/>
                <w:iCs/>
                <w:color w:val="auto"/>
              </w:rPr>
              <w:t>Select wor</w:t>
            </w:r>
            <w:r w:rsidR="00623008">
              <w:rPr>
                <w:rFonts w:ascii="Calibri" w:hAnsi="Calibri" w:cs="Calibri"/>
                <w:i/>
                <w:iCs/>
                <w:color w:val="auto"/>
              </w:rPr>
              <w:t>s</w:t>
            </w:r>
            <w:r w:rsidRPr="00543BCE">
              <w:rPr>
                <w:rFonts w:ascii="Calibri" w:hAnsi="Calibri" w:cs="Calibri"/>
                <w:i/>
                <w:iCs/>
                <w:color w:val="auto"/>
              </w:rPr>
              <w:t>hip song(s) and have them      ready to play.</w:t>
            </w:r>
          </w:p>
          <w:p w14:paraId="47477149" w14:textId="5F22A34E" w:rsidR="00D0715D" w:rsidRPr="007B45DB" w:rsidRDefault="00D0715D" w:rsidP="000F6C4D">
            <w:pPr>
              <w:pStyle w:val="BodyAA"/>
              <w:numPr>
                <w:ilvl w:val="0"/>
                <w:numId w:val="43"/>
              </w:numPr>
              <w:contextualSpacing/>
              <w:outlineLvl w:val="0"/>
              <w:rPr>
                <w:rFonts w:ascii="Calibri" w:hAnsi="Calibri" w:cs="Calibri"/>
                <w:i/>
                <w:iCs/>
                <w:color w:val="000000" w:themeColor="text1"/>
              </w:rPr>
            </w:pPr>
            <w:r w:rsidRPr="00F37C52">
              <w:rPr>
                <w:rFonts w:ascii="Calibri" w:eastAsia="Cambria" w:hAnsi="Calibri" w:cs="Calibri"/>
                <w:i/>
                <w:iCs/>
                <w:color w:val="000000" w:themeColor="text1"/>
                <w:sz w:val="24"/>
                <w:szCs w:val="24"/>
              </w:rPr>
              <w:t xml:space="preserve">Optional: Download and customize the </w:t>
            </w:r>
            <w:r w:rsidRPr="00F37C52">
              <w:rPr>
                <w:rFonts w:ascii="Calibri" w:eastAsia="Cambria" w:hAnsi="Calibri" w:cs="Calibri"/>
                <w:b/>
                <w:bCs/>
                <w:i/>
                <w:iCs/>
                <w:color w:val="000000" w:themeColor="text1"/>
                <w:sz w:val="24"/>
                <w:szCs w:val="24"/>
              </w:rPr>
              <w:t>Newsletter Template,</w:t>
            </w:r>
            <w:r w:rsidRPr="00F37C52">
              <w:rPr>
                <w:rFonts w:ascii="Calibri" w:eastAsia="Cambria" w:hAnsi="Calibri" w:cs="Calibri"/>
                <w:i/>
                <w:iCs/>
                <w:color w:val="000000" w:themeColor="text1"/>
                <w:sz w:val="24"/>
                <w:szCs w:val="24"/>
              </w:rPr>
              <w:t xml:space="preserve"> if using.</w:t>
            </w:r>
          </w:p>
          <w:p w14:paraId="2B2CCFAD" w14:textId="77777777" w:rsidR="00BB6E1C" w:rsidRPr="00CE5E7D" w:rsidRDefault="00BB6E1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p>
          <w:p w14:paraId="7C4C15AC" w14:textId="2B0E3EEA" w:rsidR="007173D4" w:rsidRPr="00543BCE" w:rsidRDefault="007173D4" w:rsidP="002B2CB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r w:rsidRPr="00543BCE">
              <w:rPr>
                <w:rFonts w:ascii="Calibri" w:hAnsi="Calibri" w:cs="Calibri"/>
                <w:b/>
                <w:bCs/>
                <w:i/>
                <w:iCs/>
                <w:color w:val="auto"/>
              </w:rPr>
              <w:t xml:space="preserve">Small Group </w:t>
            </w:r>
          </w:p>
          <w:p w14:paraId="3C1A5282" w14:textId="26DAFC16" w:rsidR="005E7232" w:rsidRPr="005E7232" w:rsidRDefault="005E7232" w:rsidP="000F6C4D">
            <w:pPr>
              <w:pStyle w:val="BodyB"/>
              <w:numPr>
                <w:ilvl w:val="0"/>
                <w:numId w:val="43"/>
              </w:numPr>
              <w:outlineLvl w:val="0"/>
              <w:rPr>
                <w:rFonts w:ascii="Calibri" w:hAnsi="Calibri" w:cs="Calibri"/>
                <w:i/>
                <w:iCs/>
              </w:rPr>
            </w:pPr>
            <w:r w:rsidRPr="005E7232">
              <w:rPr>
                <w:rFonts w:ascii="Calibri" w:hAnsi="Calibri" w:cs="Calibri"/>
                <w:i/>
                <w:iCs/>
              </w:rPr>
              <w:t xml:space="preserve">Print copies of the </w:t>
            </w:r>
            <w:r w:rsidRPr="005E7232">
              <w:rPr>
                <w:rFonts w:ascii="Calibri" w:hAnsi="Calibri" w:cs="Calibri"/>
                <w:b/>
                <w:bCs/>
                <w:i/>
                <w:iCs/>
              </w:rPr>
              <w:t>Small Group Activity Page</w:t>
            </w:r>
            <w:r w:rsidRPr="005E7232">
              <w:rPr>
                <w:rFonts w:ascii="Calibri" w:hAnsi="Calibri" w:cs="Calibri"/>
                <w:i/>
                <w:iCs/>
              </w:rPr>
              <w:t>, one per kid.</w:t>
            </w:r>
          </w:p>
          <w:p w14:paraId="58DC06F0" w14:textId="77777777" w:rsidR="005E7232" w:rsidRPr="005E7232" w:rsidRDefault="005E7232" w:rsidP="000F6C4D">
            <w:pPr>
              <w:pStyle w:val="BodyB"/>
              <w:numPr>
                <w:ilvl w:val="0"/>
                <w:numId w:val="43"/>
              </w:numPr>
              <w:outlineLvl w:val="0"/>
              <w:rPr>
                <w:rFonts w:ascii="Calibri" w:hAnsi="Calibri" w:cs="Calibri"/>
                <w:i/>
                <w:iCs/>
              </w:rPr>
            </w:pPr>
            <w:r w:rsidRPr="005E7232">
              <w:rPr>
                <w:rFonts w:ascii="Calibri" w:hAnsi="Calibri" w:cs="Calibri"/>
                <w:i/>
                <w:iCs/>
              </w:rPr>
              <w:t>Hang up one piece of colored paper on one side of the space and one on the other.</w:t>
            </w:r>
          </w:p>
          <w:p w14:paraId="0C0315F5" w14:textId="77777777" w:rsidR="005E7232" w:rsidRPr="005E7232" w:rsidRDefault="005E7232" w:rsidP="000F6C4D">
            <w:pPr>
              <w:pStyle w:val="BodyB"/>
              <w:numPr>
                <w:ilvl w:val="0"/>
                <w:numId w:val="43"/>
              </w:numPr>
              <w:outlineLvl w:val="0"/>
              <w:rPr>
                <w:rFonts w:ascii="Calibri" w:hAnsi="Calibri" w:cs="Calibri"/>
                <w:i/>
                <w:iCs/>
              </w:rPr>
            </w:pPr>
            <w:r w:rsidRPr="005E7232">
              <w:rPr>
                <w:rFonts w:ascii="Calibri" w:hAnsi="Calibri" w:cs="Calibri"/>
                <w:i/>
                <w:iCs/>
              </w:rPr>
              <w:t>Optional: If you don’t have space to run across the room, place the papers on the floor about five feet apart. Have kids touch the correct paper with their toes.</w:t>
            </w:r>
          </w:p>
          <w:p w14:paraId="6D6E19A3" w14:textId="77777777" w:rsidR="005E7232" w:rsidRDefault="005E7232" w:rsidP="000F6C4D">
            <w:pPr>
              <w:pStyle w:val="BodyB"/>
              <w:numPr>
                <w:ilvl w:val="0"/>
                <w:numId w:val="43"/>
              </w:numPr>
              <w:outlineLvl w:val="0"/>
              <w:rPr>
                <w:rFonts w:ascii="Calibri" w:hAnsi="Calibri" w:cs="Calibri"/>
                <w:i/>
                <w:iCs/>
              </w:rPr>
            </w:pPr>
            <w:r w:rsidRPr="005E7232">
              <w:rPr>
                <w:rFonts w:ascii="Calibri" w:hAnsi="Calibri" w:cs="Calibri"/>
                <w:i/>
                <w:iCs/>
              </w:rPr>
              <w:t>Fill the glass or pitcher with warm water.</w:t>
            </w:r>
          </w:p>
          <w:p w14:paraId="07142639" w14:textId="77777777" w:rsidR="006C1D97" w:rsidRPr="00380DFC" w:rsidRDefault="006C1D97" w:rsidP="000F6C4D">
            <w:pPr>
              <w:pStyle w:val="BodyB"/>
              <w:numPr>
                <w:ilvl w:val="0"/>
                <w:numId w:val="43"/>
              </w:numPr>
              <w:outlineLvl w:val="0"/>
              <w:rPr>
                <w:rFonts w:ascii="Calibri" w:hAnsi="Calibri" w:cs="Calibri"/>
                <w:b/>
                <w:bCs/>
                <w:i/>
                <w:iCs/>
                <w:color w:val="auto"/>
              </w:rPr>
            </w:pPr>
            <w:r w:rsidRPr="00543BCE">
              <w:rPr>
                <w:rFonts w:ascii="Calibri" w:hAnsi="Calibri" w:cs="Calibri"/>
                <w:i/>
                <w:iCs/>
              </w:rPr>
              <w:t xml:space="preserve">Print the </w:t>
            </w:r>
            <w:r w:rsidRPr="00543BCE">
              <w:rPr>
                <w:rFonts w:ascii="Calibri" w:hAnsi="Calibri" w:cs="Calibri"/>
                <w:b/>
                <w:bCs/>
                <w:i/>
                <w:iCs/>
                <w:color w:val="auto"/>
              </w:rPr>
              <w:t>Theme Bookmark</w:t>
            </w:r>
            <w:r w:rsidRPr="00543BCE">
              <w:rPr>
                <w:rFonts w:ascii="Calibri" w:hAnsi="Calibri" w:cs="Calibri"/>
                <w:i/>
                <w:iCs/>
                <w:color w:val="auto"/>
              </w:rPr>
              <w:t xml:space="preserve"> on card stock</w:t>
            </w:r>
            <w:r w:rsidRPr="00543BCE">
              <w:rPr>
                <w:rFonts w:ascii="Calibri" w:hAnsi="Calibri" w:cs="Calibri"/>
                <w:b/>
                <w:bCs/>
                <w:i/>
                <w:iCs/>
                <w:color w:val="auto"/>
              </w:rPr>
              <w:t xml:space="preserve">, </w:t>
            </w:r>
            <w:r w:rsidRPr="00543BCE">
              <w:rPr>
                <w:rFonts w:ascii="Calibri" w:hAnsi="Calibri" w:cs="Calibri"/>
                <w:i/>
                <w:iCs/>
                <w:color w:val="auto"/>
              </w:rPr>
              <w:t>one per four kids, and cut apart.</w:t>
            </w:r>
          </w:p>
          <w:p w14:paraId="021C20B6" w14:textId="77777777" w:rsidR="006C1D97" w:rsidRPr="005E7232" w:rsidRDefault="006C1D97" w:rsidP="007B45DB">
            <w:pPr>
              <w:pStyle w:val="BodyB"/>
              <w:outlineLvl w:val="0"/>
              <w:rPr>
                <w:rFonts w:ascii="Calibri" w:hAnsi="Calibri" w:cs="Calibri"/>
                <w:i/>
                <w:iCs/>
              </w:rPr>
            </w:pPr>
          </w:p>
          <w:p w14:paraId="299F0883" w14:textId="1A22B576" w:rsidR="005E7232" w:rsidRPr="00380DFC" w:rsidRDefault="005E7232" w:rsidP="00F0205A">
            <w:pPr>
              <w:pStyle w:val="BodyB"/>
              <w:outlineLvl w:val="0"/>
              <w:rPr>
                <w:rFonts w:ascii="Calibri" w:hAnsi="Calibri" w:cs="Calibri"/>
                <w:bCs/>
                <w:color w:val="FF0000"/>
              </w:rPr>
            </w:pPr>
          </w:p>
        </w:tc>
      </w:tr>
    </w:tbl>
    <w:p w14:paraId="4BE0AF1F" w14:textId="77777777" w:rsidR="0008534E" w:rsidRDefault="0008534E" w:rsidP="00236C75">
      <w:pPr>
        <w:contextualSpacing/>
        <w:rPr>
          <w:rFonts w:ascii="Calibri" w:hAnsi="Calibri" w:cs="Calibri"/>
          <w:i/>
          <w:iCs/>
        </w:rPr>
      </w:pPr>
    </w:p>
    <w:p w14:paraId="53900B8F" w14:textId="6FFCAF5E" w:rsidR="00F3727B" w:rsidRPr="00C421E9" w:rsidRDefault="00F3727B" w:rsidP="00236C75">
      <w:pPr>
        <w:contextualSpacing/>
        <w:rPr>
          <w:rFonts w:ascii="Calibri" w:hAnsi="Calibri" w:cs="Calibri"/>
        </w:rPr>
      </w:pPr>
      <w:r w:rsidRPr="00C421E9">
        <w:rPr>
          <w:rFonts w:ascii="Calibri" w:hAnsi="Calibri" w:cs="Calibri"/>
          <w:i/>
          <w:iCs/>
        </w:rPr>
        <w:t xml:space="preserve">Check out all the promotional and extra media files available for this theme. To access the Bible Engagement Project from a computer, visit </w:t>
      </w:r>
      <w:hyperlink r:id="rId13" w:history="1">
        <w:r w:rsidRPr="00C421E9">
          <w:rPr>
            <w:rFonts w:ascii="Calibri" w:hAnsi="Calibri" w:cs="Calibri"/>
            <w:u w:val="single"/>
            <w:lang w:val="es-ES"/>
          </w:rPr>
          <w:t>App.BibleEngagementProject.com</w:t>
        </w:r>
      </w:hyperlink>
      <w:r w:rsidRPr="00C421E9">
        <w:rPr>
          <w:rFonts w:ascii="Calibri" w:hAnsi="Calibri" w:cs="Calibri"/>
        </w:rPr>
        <w:t xml:space="preserve">. </w:t>
      </w:r>
    </w:p>
    <w:p w14:paraId="58185326" w14:textId="77777777" w:rsidR="00B07689" w:rsidRDefault="008A293A" w:rsidP="00236C75">
      <w:pPr>
        <w:contextualSpacing/>
        <w:rPr>
          <w:rFonts w:ascii="Calibri" w:hAnsi="Calibri" w:cs="Calibri"/>
          <w:color w:val="7030A0"/>
          <w:kern w:val="28"/>
        </w:rPr>
      </w:pPr>
      <w:r w:rsidRPr="00C421E9">
        <w:rPr>
          <w:rFonts w:ascii="Calibri" w:hAnsi="Calibri" w:cs="Calibri"/>
          <w:color w:val="7030A0"/>
          <w:kern w:val="28"/>
        </w:rPr>
        <w:br w:type="page"/>
      </w:r>
    </w:p>
    <w:p w14:paraId="3F9EDC12" w14:textId="77777777" w:rsidR="00A44695" w:rsidRDefault="00A44695" w:rsidP="00236C75">
      <w:pPr>
        <w:contextualSpacing/>
        <w:rPr>
          <w:rFonts w:ascii="Calibri" w:hAnsi="Calibri" w:cs="Calibri"/>
          <w:color w:val="7030A0"/>
          <w:kern w:val="28"/>
        </w:rPr>
      </w:pPr>
    </w:p>
    <w:p w14:paraId="096F787D" w14:textId="77777777" w:rsidR="00A44695" w:rsidRPr="004460CB" w:rsidRDefault="00A44695" w:rsidP="004A739B">
      <w:pPr>
        <w:pBdr>
          <w:top w:val="nil"/>
          <w:left w:val="nil"/>
          <w:bottom w:val="nil"/>
          <w:right w:val="nil"/>
          <w:between w:val="nil"/>
          <w:bar w:val="nil"/>
        </w:pBdr>
        <w:shd w:val="clear" w:color="auto" w:fill="02BBE5"/>
        <w:suppressAutoHyphens/>
        <w:contextualSpacing/>
        <w:jc w:val="center"/>
        <w:outlineLvl w:val="0"/>
        <w:rPr>
          <w:rFonts w:ascii="Calibri" w:eastAsia="Avenir Next Regular" w:hAnsi="Calibri" w:cs="Calibri"/>
          <w:color w:val="FFFFFF" w:themeColor="background1"/>
          <w:kern w:val="28"/>
          <w:u w:color="000000"/>
          <w:bdr w:val="nil"/>
          <w14:textOutline w14:w="12700" w14:cap="flat" w14:cmpd="sng" w14:algn="ctr">
            <w14:noFill/>
            <w14:prstDash w14:val="solid"/>
            <w14:miter w14:lim="400000"/>
          </w14:textOutline>
        </w:rPr>
      </w:pPr>
      <w:r w:rsidRPr="004460CB">
        <w:rPr>
          <w:rFonts w:ascii="Calibri" w:eastAsia="Avenir Next Regular" w:hAnsi="Calibri" w:cs="Calibri"/>
          <w:b/>
          <w:bCs/>
          <w:color w:val="FFFFFF" w:themeColor="background1"/>
          <w:kern w:val="28"/>
          <w:sz w:val="48"/>
          <w:szCs w:val="48"/>
          <w:u w:color="000000"/>
          <w:bdr w:val="nil"/>
          <w14:textOutline w14:w="12700" w14:cap="flat" w14:cmpd="sng" w14:algn="ctr">
            <w14:noFill/>
            <w14:prstDash w14:val="solid"/>
            <w14:miter w14:lim="400000"/>
          </w14:textOutline>
        </w:rPr>
        <w:t xml:space="preserve">PRESERVICE ACTIVITIES </w:t>
      </w:r>
      <w:r w:rsidRPr="004460CB">
        <w:rPr>
          <w:rFonts w:ascii="Calibri" w:eastAsia="Avenir Next Regular" w:hAnsi="Calibri" w:cs="Calibri"/>
          <w:color w:val="FFFFFF" w:themeColor="background1"/>
          <w:kern w:val="28"/>
          <w:u w:color="000000"/>
          <w:bdr w:val="nil"/>
          <w14:textOutline w14:w="12700" w14:cap="flat" w14:cmpd="sng" w14:algn="ctr">
            <w14:noFill/>
            <w14:prstDash w14:val="solid"/>
            <w14:miter w14:lim="400000"/>
          </w14:textOutline>
        </w:rPr>
        <w:t>(30 Minutes)</w:t>
      </w:r>
    </w:p>
    <w:p w14:paraId="146E1B1F" w14:textId="77777777" w:rsidR="00A44695" w:rsidRPr="00A44695" w:rsidRDefault="00A44695" w:rsidP="00A44695">
      <w:pPr>
        <w:suppressAutoHyphens/>
        <w:contextualSpacing/>
        <w:rPr>
          <w:rFonts w:ascii="Calibri" w:eastAsia="Arial Unicode MS" w:hAnsi="Calibri" w:cs="Calibri"/>
          <w:b/>
          <w:u w:color="000000"/>
          <w:bdr w:val="nil"/>
        </w:rPr>
      </w:pPr>
      <w:r w:rsidRPr="00A44695">
        <w:rPr>
          <w:rFonts w:ascii="Calibri" w:eastAsia="Arial Unicode MS" w:hAnsi="Calibri" w:cs="Calibri"/>
          <w:i/>
          <w:iCs/>
          <w:u w:color="000000"/>
          <w:bdr w:val="nil"/>
        </w:rPr>
        <w:t>See what’s needed at the beginning of the session.</w:t>
      </w:r>
    </w:p>
    <w:p w14:paraId="5F132138" w14:textId="77777777" w:rsidR="00A44695" w:rsidRPr="00A44695" w:rsidRDefault="00A44695" w:rsidP="00A44695">
      <w:pPr>
        <w:suppressAutoHyphens/>
        <w:contextualSpacing/>
        <w:rPr>
          <w:rFonts w:ascii="Calibri" w:eastAsia="Arial Unicode MS" w:hAnsi="Calibri" w:cs="Calibri"/>
          <w:b/>
          <w:u w:color="000000"/>
          <w:bdr w:val="nil"/>
        </w:rPr>
      </w:pPr>
    </w:p>
    <w:p w14:paraId="7BEE3A94" w14:textId="77777777" w:rsidR="00A44695" w:rsidRPr="00A44695" w:rsidRDefault="00A44695" w:rsidP="00A44695">
      <w:pPr>
        <w:suppressAutoHyphens/>
        <w:contextualSpacing/>
        <w:rPr>
          <w:rFonts w:ascii="Calibri" w:eastAsia="Arial Unicode MS" w:hAnsi="Calibri" w:cs="Calibri"/>
          <w:u w:color="000000"/>
          <w:bdr w:val="nil"/>
        </w:rPr>
      </w:pPr>
      <w:r w:rsidRPr="00A44695">
        <w:rPr>
          <w:rFonts w:ascii="Calibri" w:eastAsia="Arial Unicode MS" w:hAnsi="Calibri" w:cs="Calibri"/>
          <w:b/>
          <w:u w:color="000000"/>
          <w:bdr w:val="nil"/>
        </w:rPr>
        <w:t>Bible Story Warm-Up</w:t>
      </w:r>
    </w:p>
    <w:p w14:paraId="59006C9E" w14:textId="77777777" w:rsidR="00E16F88" w:rsidRPr="00015714" w:rsidRDefault="00E16F88" w:rsidP="00E16F88">
      <w:pPr>
        <w:autoSpaceDE w:val="0"/>
        <w:autoSpaceDN w:val="0"/>
        <w:adjustRightInd w:val="0"/>
        <w:contextualSpacing/>
        <w:rPr>
          <w:rFonts w:asciiTheme="minorHAnsi" w:hAnsiTheme="minorHAnsi" w:cstheme="minorHAnsi"/>
          <w:b/>
          <w:bCs/>
        </w:rPr>
      </w:pPr>
      <w:r w:rsidRPr="00015714">
        <w:rPr>
          <w:rFonts w:asciiTheme="minorHAnsi" w:hAnsiTheme="minorHAnsi" w:cstheme="minorHAnsi"/>
        </w:rPr>
        <w:t xml:space="preserve">Today, we will learn all about this book. </w:t>
      </w:r>
      <w:r w:rsidRPr="00015714">
        <w:rPr>
          <w:rFonts w:asciiTheme="minorHAnsi" w:hAnsiTheme="minorHAnsi" w:cstheme="minorHAnsi"/>
          <w:i/>
          <w:iCs/>
        </w:rPr>
        <w:t xml:space="preserve">(Hold up a Bible.) </w:t>
      </w:r>
      <w:r w:rsidRPr="00015714">
        <w:rPr>
          <w:rFonts w:asciiTheme="minorHAnsi" w:hAnsiTheme="minorHAnsi" w:cstheme="minorHAnsi"/>
        </w:rPr>
        <w:t>Do you know what it is? The Bible is God’s Word. It tells us how much God loves us. It’s full of true stories that are incredible.</w:t>
      </w:r>
    </w:p>
    <w:p w14:paraId="0053C26B" w14:textId="77777777" w:rsidR="00E16F88" w:rsidRPr="00015714" w:rsidRDefault="00E16F88" w:rsidP="000F6C4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015714">
        <w:rPr>
          <w:rFonts w:asciiTheme="minorHAnsi" w:hAnsiTheme="minorHAnsi" w:cstheme="minorHAnsi"/>
          <w:i/>
          <w:iCs/>
        </w:rPr>
        <w:t>Point to the books.</w:t>
      </w:r>
    </w:p>
    <w:p w14:paraId="28562E42" w14:textId="77777777" w:rsidR="00E16F88" w:rsidRPr="00015714" w:rsidRDefault="00E16F88" w:rsidP="00E16F88">
      <w:pPr>
        <w:autoSpaceDE w:val="0"/>
        <w:autoSpaceDN w:val="0"/>
        <w:adjustRightInd w:val="0"/>
        <w:contextualSpacing/>
        <w:rPr>
          <w:rFonts w:asciiTheme="minorHAnsi" w:hAnsiTheme="minorHAnsi" w:cstheme="minorHAnsi"/>
        </w:rPr>
      </w:pPr>
    </w:p>
    <w:p w14:paraId="0D3953FA" w14:textId="77777777" w:rsidR="00E16F88" w:rsidRPr="00015714" w:rsidRDefault="00E16F88" w:rsidP="00E16F88">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All of these books have stories and pictures in them, too! Let’s take a look and answer some questions. </w:t>
      </w:r>
    </w:p>
    <w:p w14:paraId="6B574FF2" w14:textId="77777777" w:rsidR="00E16F88" w:rsidRPr="00015714" w:rsidRDefault="00E16F88" w:rsidP="000F6C4D">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rPr>
      </w:pPr>
      <w:r w:rsidRPr="00015714">
        <w:rPr>
          <w:rFonts w:asciiTheme="minorHAnsi" w:hAnsiTheme="minorHAnsi" w:cstheme="minorHAnsi"/>
          <w:i/>
          <w:iCs/>
        </w:rPr>
        <w:t xml:space="preserve">Ask questions that introduce the Bible story: </w:t>
      </w:r>
    </w:p>
    <w:p w14:paraId="77290B83" w14:textId="77777777" w:rsidR="00E16F88" w:rsidRPr="00015714" w:rsidRDefault="00E16F88" w:rsidP="007B45DB">
      <w:pPr>
        <w:autoSpaceDE w:val="0"/>
        <w:autoSpaceDN w:val="0"/>
        <w:adjustRightInd w:val="0"/>
        <w:ind w:left="720"/>
        <w:contextualSpacing/>
        <w:rPr>
          <w:rFonts w:asciiTheme="minorHAnsi" w:hAnsiTheme="minorHAnsi" w:cstheme="minorHAnsi"/>
        </w:rPr>
      </w:pPr>
      <w:r w:rsidRPr="00015714">
        <w:rPr>
          <w:rFonts w:asciiTheme="minorHAnsi" w:hAnsiTheme="minorHAnsi" w:cstheme="minorHAnsi"/>
        </w:rPr>
        <w:t xml:space="preserve">What kind of books do you see? </w:t>
      </w:r>
      <w:r w:rsidRPr="00015714">
        <w:rPr>
          <w:rFonts w:asciiTheme="minorHAnsi" w:hAnsiTheme="minorHAnsi" w:cstheme="minorHAnsi"/>
          <w:b/>
          <w:bCs/>
        </w:rPr>
        <w:t xml:space="preserve"> </w:t>
      </w:r>
    </w:p>
    <w:p w14:paraId="7CAB8E6E" w14:textId="77777777" w:rsidR="00E16F88" w:rsidRPr="00015714" w:rsidRDefault="00E16F88" w:rsidP="007B45DB">
      <w:pPr>
        <w:autoSpaceDE w:val="0"/>
        <w:autoSpaceDN w:val="0"/>
        <w:adjustRightInd w:val="0"/>
        <w:ind w:left="720"/>
        <w:contextualSpacing/>
        <w:rPr>
          <w:rFonts w:asciiTheme="minorHAnsi" w:hAnsiTheme="minorHAnsi" w:cstheme="minorHAnsi"/>
          <w:i/>
          <w:iCs/>
        </w:rPr>
      </w:pPr>
      <w:r w:rsidRPr="00015714">
        <w:rPr>
          <w:rFonts w:asciiTheme="minorHAnsi" w:hAnsiTheme="minorHAnsi" w:cstheme="minorHAnsi"/>
        </w:rPr>
        <w:t xml:space="preserve">Which books are alike? Let’s put them into groups.  </w:t>
      </w:r>
    </w:p>
    <w:p w14:paraId="5C841D1A" w14:textId="77777777" w:rsidR="00E16F88" w:rsidRPr="00015714" w:rsidRDefault="00E16F88" w:rsidP="000F6C4D">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rPr>
      </w:pPr>
      <w:r w:rsidRPr="00015714">
        <w:rPr>
          <w:rFonts w:asciiTheme="minorHAnsi" w:hAnsiTheme="minorHAnsi" w:cstheme="minorHAnsi"/>
          <w:i/>
          <w:iCs/>
        </w:rPr>
        <w:t xml:space="preserve">Help kids sort the books. </w:t>
      </w:r>
    </w:p>
    <w:p w14:paraId="535D541F" w14:textId="77777777" w:rsidR="00E16F88" w:rsidRPr="00015714" w:rsidRDefault="00E16F88" w:rsidP="00E16F88">
      <w:pPr>
        <w:autoSpaceDE w:val="0"/>
        <w:autoSpaceDN w:val="0"/>
        <w:adjustRightInd w:val="0"/>
        <w:contextualSpacing/>
        <w:rPr>
          <w:rFonts w:asciiTheme="minorHAnsi" w:hAnsiTheme="minorHAnsi" w:cstheme="minorHAnsi"/>
        </w:rPr>
      </w:pPr>
    </w:p>
    <w:p w14:paraId="60BD2D10" w14:textId="742AFD29" w:rsidR="00E16F88" w:rsidRPr="00015714" w:rsidRDefault="00E16F88" w:rsidP="00E16F88">
      <w:pPr>
        <w:autoSpaceDE w:val="0"/>
        <w:autoSpaceDN w:val="0"/>
        <w:adjustRightInd w:val="0"/>
        <w:contextualSpacing/>
        <w:rPr>
          <w:rFonts w:asciiTheme="minorHAnsi" w:hAnsiTheme="minorHAnsi" w:cstheme="minorHAnsi"/>
        </w:rPr>
      </w:pPr>
      <w:r w:rsidRPr="00015714">
        <w:rPr>
          <w:rFonts w:asciiTheme="minorHAnsi" w:hAnsiTheme="minorHAnsi" w:cstheme="minorHAnsi"/>
        </w:rPr>
        <w:t>Do you have a favorite book? What is it?</w:t>
      </w:r>
      <w:r w:rsidRPr="00015714">
        <w:rPr>
          <w:rFonts w:asciiTheme="minorHAnsi" w:hAnsiTheme="minorHAnsi" w:cstheme="minorHAnsi"/>
          <w:i/>
          <w:iCs/>
        </w:rPr>
        <w:t xml:space="preserve"> </w:t>
      </w:r>
      <w:r w:rsidRPr="00015714">
        <w:rPr>
          <w:rFonts w:asciiTheme="minorHAnsi" w:hAnsiTheme="minorHAnsi" w:cstheme="minorHAnsi"/>
        </w:rPr>
        <w:t xml:space="preserve">Today, we will learn about the best book ever—the Bible. It’s a gift from God to us. Isn’t that amazing? I’m so excited for us to learn more about the Bible. </w:t>
      </w:r>
    </w:p>
    <w:p w14:paraId="7041D7EC" w14:textId="77777777" w:rsidR="00A44695" w:rsidRPr="00A44695" w:rsidRDefault="00A44695" w:rsidP="00A44695">
      <w:pPr>
        <w:suppressAutoHyphens/>
        <w:contextualSpacing/>
        <w:rPr>
          <w:rFonts w:ascii="Calibri" w:eastAsia="Arial Unicode MS" w:hAnsi="Calibri" w:cs="Calibri"/>
          <w:b/>
          <w:u w:color="000000"/>
          <w:bdr w:val="nil"/>
        </w:rPr>
      </w:pPr>
    </w:p>
    <w:p w14:paraId="29055AF8" w14:textId="3407D23B" w:rsidR="00A44695" w:rsidRPr="00A44695" w:rsidRDefault="00A44695" w:rsidP="00A44695">
      <w:pPr>
        <w:suppressAutoHyphens/>
        <w:contextualSpacing/>
        <w:rPr>
          <w:rFonts w:ascii="Calibri" w:eastAsia="Arial Unicode MS" w:hAnsi="Calibri" w:cs="Calibri"/>
          <w:b/>
          <w:u w:color="000000"/>
          <w:bdr w:val="nil"/>
        </w:rPr>
      </w:pPr>
      <w:r w:rsidRPr="00A44695">
        <w:rPr>
          <w:rFonts w:ascii="Calibri" w:eastAsia="Arial Unicode MS" w:hAnsi="Calibri" w:cs="Calibri"/>
          <w:b/>
          <w:u w:color="000000"/>
          <w:bdr w:val="nil"/>
        </w:rPr>
        <w:t xml:space="preserve">Snack: </w:t>
      </w:r>
      <w:r w:rsidR="00E16F88">
        <w:rPr>
          <w:rFonts w:ascii="Calibri" w:eastAsia="Arial Unicode MS" w:hAnsi="Calibri" w:cs="Calibri"/>
          <w:b/>
          <w:u w:color="000000"/>
          <w:bdr w:val="nil"/>
        </w:rPr>
        <w:t>Graham Cracker Book</w:t>
      </w:r>
    </w:p>
    <w:p w14:paraId="4D7F94AA" w14:textId="77777777" w:rsidR="00A44695" w:rsidRPr="00A44695" w:rsidRDefault="00A44695" w:rsidP="00A44695">
      <w:pPr>
        <w:pBdr>
          <w:top w:val="nil"/>
          <w:left w:val="nil"/>
          <w:bottom w:val="nil"/>
          <w:right w:val="nil"/>
          <w:between w:val="nil"/>
          <w:bar w:val="nil"/>
        </w:pBdr>
        <w:suppressAutoHyphens/>
        <w:rPr>
          <w:rFonts w:ascii="Calibri" w:eastAsia="Helvetica Neue" w:hAnsi="Calibri" w:cs="Calibri"/>
          <w:i/>
          <w:iCs/>
          <w:color w:val="000000" w:themeColor="text1"/>
          <w:u w:color="000000"/>
          <w:bdr w:val="nil"/>
          <w14:textOutline w14:w="12700" w14:cap="flat" w14:cmpd="sng" w14:algn="ctr">
            <w14:noFill/>
            <w14:prstDash w14:val="solid"/>
            <w14:miter w14:lim="400000"/>
          </w14:textOutline>
        </w:rPr>
      </w:pPr>
      <w:r w:rsidRPr="00A44695">
        <w:rPr>
          <w:rFonts w:ascii="Calibri" w:eastAsia="Helvetica Neue" w:hAnsi="Calibri" w:cs="Calibri"/>
          <w:i/>
          <w:iCs/>
          <w:color w:val="000000" w:themeColor="text1"/>
          <w:u w:color="000000"/>
          <w:bdr w:val="nil"/>
          <w14:textOutline w14:w="12700" w14:cap="flat" w14:cmpd="sng" w14:algn="ctr">
            <w14:noFill/>
            <w14:prstDash w14:val="solid"/>
            <w14:miter w14:lim="400000"/>
          </w14:textOutline>
        </w:rPr>
        <w:t>As kids are eating the snack, share the following:</w:t>
      </w:r>
    </w:p>
    <w:p w14:paraId="32771CEB" w14:textId="305520FB" w:rsidR="00A44695" w:rsidRPr="00A44695" w:rsidRDefault="0043478D" w:rsidP="00A44695">
      <w:pPr>
        <w:pBdr>
          <w:top w:val="nil"/>
          <w:left w:val="nil"/>
          <w:bottom w:val="nil"/>
          <w:right w:val="nil"/>
          <w:between w:val="nil"/>
          <w:bar w:val="nil"/>
        </w:pBdr>
        <w:suppressAutoHyphens/>
        <w:rPr>
          <w:rFonts w:ascii="Calibri" w:eastAsia="Cambria" w:hAnsi="Calibri" w:cs="Calibri"/>
          <w:b/>
          <w:bCs/>
          <w:color w:val="000000" w:themeColor="text1"/>
          <w:u w:color="000000"/>
          <w:bdr w:val="nil"/>
          <w14:textOutline w14:w="12700" w14:cap="flat" w14:cmpd="sng" w14:algn="ctr">
            <w14:noFill/>
            <w14:prstDash w14:val="solid"/>
            <w14:miter w14:lim="400000"/>
          </w14:textOutline>
        </w:rPr>
      </w:pPr>
      <w:r w:rsidRPr="00015714">
        <w:rPr>
          <w:rFonts w:asciiTheme="minorHAnsi" w:hAnsiTheme="minorHAnsi" w:cstheme="minorHAnsi"/>
          <w:i/>
          <w:iCs/>
          <w:noProof/>
        </w:rPr>
        <w:drawing>
          <wp:anchor distT="0" distB="0" distL="114300" distR="114300" simplePos="0" relativeHeight="251773952" behindDoc="0" locked="0" layoutInCell="1" allowOverlap="1" wp14:anchorId="130C93AE" wp14:editId="1209BABD">
            <wp:simplePos x="0" y="0"/>
            <wp:positionH relativeFrom="column">
              <wp:posOffset>4826086</wp:posOffset>
            </wp:positionH>
            <wp:positionV relativeFrom="paragraph">
              <wp:posOffset>84570</wp:posOffset>
            </wp:positionV>
            <wp:extent cx="1033145" cy="1334770"/>
            <wp:effectExtent l="12700" t="12700" r="8255" b="11430"/>
            <wp:wrapSquare wrapText="bothSides"/>
            <wp:docPr id="802553480" name="Picture 802553480" descr="A sandwich on a plat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sandwich on a plat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33145" cy="13347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7315350" w14:textId="4E7AC7D4" w:rsidR="00E16F88" w:rsidRPr="00015714" w:rsidRDefault="00E16F88" w:rsidP="00E16F88">
      <w:pPr>
        <w:autoSpaceDE w:val="0"/>
        <w:autoSpaceDN w:val="0"/>
        <w:adjustRightInd w:val="0"/>
        <w:contextualSpacing/>
        <w:rPr>
          <w:rFonts w:asciiTheme="minorHAnsi" w:hAnsiTheme="minorHAnsi" w:cstheme="minorHAnsi"/>
        </w:rPr>
      </w:pPr>
      <w:r w:rsidRPr="00015714">
        <w:rPr>
          <w:rFonts w:asciiTheme="minorHAnsi" w:hAnsiTheme="minorHAnsi" w:cstheme="minorHAnsi"/>
        </w:rPr>
        <w:t>Today, we will create books for our snack.</w:t>
      </w:r>
    </w:p>
    <w:p w14:paraId="5A55E240" w14:textId="4A98D3DE" w:rsidR="00E16F88" w:rsidRPr="00015714" w:rsidRDefault="00E16F88" w:rsidP="000F6C4D">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015714">
        <w:rPr>
          <w:rFonts w:asciiTheme="minorHAnsi" w:hAnsiTheme="minorHAnsi" w:cstheme="minorHAnsi"/>
          <w:i/>
          <w:iCs/>
        </w:rPr>
        <w:t xml:space="preserve">Pass out the items to the kids. </w:t>
      </w:r>
    </w:p>
    <w:p w14:paraId="2BD5A850" w14:textId="043CECCD" w:rsidR="00E16F88" w:rsidRPr="00015714" w:rsidRDefault="00E16F88" w:rsidP="00E16F88">
      <w:pPr>
        <w:autoSpaceDE w:val="0"/>
        <w:autoSpaceDN w:val="0"/>
        <w:adjustRightInd w:val="0"/>
        <w:rPr>
          <w:rFonts w:asciiTheme="minorHAnsi" w:hAnsiTheme="minorHAnsi" w:cstheme="minorHAnsi"/>
        </w:rPr>
      </w:pPr>
    </w:p>
    <w:p w14:paraId="3EA6D097" w14:textId="2F772E28" w:rsidR="00E16F88" w:rsidRPr="00015714" w:rsidRDefault="00E16F88" w:rsidP="00E16F88">
      <w:pPr>
        <w:autoSpaceDE w:val="0"/>
        <w:autoSpaceDN w:val="0"/>
        <w:adjustRightInd w:val="0"/>
        <w:rPr>
          <w:rFonts w:asciiTheme="minorHAnsi" w:hAnsiTheme="minorHAnsi" w:cstheme="minorHAnsi"/>
        </w:rPr>
      </w:pPr>
      <w:r w:rsidRPr="00015714">
        <w:rPr>
          <w:rFonts w:asciiTheme="minorHAnsi" w:hAnsiTheme="minorHAnsi" w:cstheme="minorHAnsi"/>
        </w:rPr>
        <w:t>First, take both of your graham crackers and stick them in the frosting, so they’re standing up like an open book. Then, put your licorice between the two crackers to make a bookmark.</w:t>
      </w:r>
    </w:p>
    <w:p w14:paraId="209D0E4B" w14:textId="77777777" w:rsidR="00E16F88" w:rsidRPr="00015714" w:rsidRDefault="00E16F88" w:rsidP="000F6C4D">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015714">
        <w:rPr>
          <w:rFonts w:asciiTheme="minorHAnsi" w:hAnsiTheme="minorHAnsi" w:cstheme="minorHAnsi"/>
          <w:i/>
          <w:iCs/>
        </w:rPr>
        <w:t xml:space="preserve">Help kids make the snack. </w:t>
      </w:r>
    </w:p>
    <w:p w14:paraId="443A1A21" w14:textId="77777777" w:rsidR="00E16F88" w:rsidRPr="00015714" w:rsidRDefault="00E16F88" w:rsidP="00E16F88">
      <w:pPr>
        <w:autoSpaceDE w:val="0"/>
        <w:autoSpaceDN w:val="0"/>
        <w:adjustRightInd w:val="0"/>
        <w:rPr>
          <w:rFonts w:asciiTheme="minorHAnsi" w:hAnsiTheme="minorHAnsi" w:cstheme="minorHAnsi"/>
          <w:i/>
          <w:iCs/>
        </w:rPr>
      </w:pPr>
    </w:p>
    <w:p w14:paraId="0D4009BC" w14:textId="77777777" w:rsidR="00E16F88" w:rsidRPr="00015714" w:rsidRDefault="00E16F88" w:rsidP="00E16F88">
      <w:pPr>
        <w:autoSpaceDE w:val="0"/>
        <w:autoSpaceDN w:val="0"/>
        <w:adjustRightInd w:val="0"/>
        <w:contextualSpacing/>
        <w:rPr>
          <w:rFonts w:asciiTheme="minorHAnsi" w:hAnsiTheme="minorHAnsi" w:cstheme="minorHAnsi"/>
          <w:i/>
          <w:iCs/>
        </w:rPr>
      </w:pPr>
      <w:r w:rsidRPr="00015714">
        <w:rPr>
          <w:rFonts w:asciiTheme="minorHAnsi" w:hAnsiTheme="minorHAnsi" w:cstheme="minorHAnsi"/>
        </w:rPr>
        <w:t xml:space="preserve">Let’s pretend your book is all about you. What’s a story that you want to share with us while we eat our snack? Maybe something special happened to you this week. Tell us about it. </w:t>
      </w:r>
      <w:r w:rsidRPr="00015714">
        <w:rPr>
          <w:rFonts w:asciiTheme="minorHAnsi" w:hAnsiTheme="minorHAnsi" w:cstheme="minorHAnsi"/>
          <w:i/>
          <w:iCs/>
        </w:rPr>
        <w:t>(Allow responses.)</w:t>
      </w:r>
    </w:p>
    <w:p w14:paraId="6CC21F60" w14:textId="77777777" w:rsidR="00E16F88" w:rsidRPr="00015714" w:rsidRDefault="00E16F88" w:rsidP="00E16F88">
      <w:pPr>
        <w:autoSpaceDE w:val="0"/>
        <w:autoSpaceDN w:val="0"/>
        <w:adjustRightInd w:val="0"/>
        <w:contextualSpacing/>
        <w:rPr>
          <w:rFonts w:asciiTheme="minorHAnsi" w:hAnsiTheme="minorHAnsi" w:cstheme="minorHAnsi"/>
          <w:i/>
          <w:iCs/>
        </w:rPr>
      </w:pPr>
    </w:p>
    <w:p w14:paraId="6E3A9AE9" w14:textId="77777777" w:rsidR="00E16F88" w:rsidRPr="00015714" w:rsidRDefault="00E16F88" w:rsidP="00E16F88">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What do you think we’re going to learn from the Bible today? </w:t>
      </w:r>
      <w:r w:rsidRPr="00015714">
        <w:rPr>
          <w:rFonts w:asciiTheme="minorHAnsi" w:hAnsiTheme="minorHAnsi" w:cstheme="minorHAnsi"/>
          <w:i/>
          <w:iCs/>
        </w:rPr>
        <w:t>(Allow responses.</w:t>
      </w:r>
      <w:r w:rsidRPr="00015714">
        <w:rPr>
          <w:rFonts w:asciiTheme="minorHAnsi" w:hAnsiTheme="minorHAnsi" w:cstheme="minorHAnsi"/>
        </w:rPr>
        <w:t>)</w:t>
      </w:r>
    </w:p>
    <w:p w14:paraId="0F70673E" w14:textId="77777777" w:rsidR="00A44695" w:rsidRPr="00A44695" w:rsidRDefault="00A44695" w:rsidP="00A44695">
      <w:pPr>
        <w:suppressAutoHyphens/>
        <w:contextualSpacing/>
        <w:rPr>
          <w:rFonts w:ascii="Calibri" w:eastAsia="Arial Unicode MS" w:hAnsi="Calibri" w:cs="Calibri"/>
          <w:b/>
          <w:u w:color="000000"/>
          <w:bdr w:val="nil"/>
        </w:rPr>
      </w:pPr>
    </w:p>
    <w:p w14:paraId="663577FC" w14:textId="77777777" w:rsidR="00A44695" w:rsidRPr="00A44695" w:rsidRDefault="00A44695" w:rsidP="00A44695">
      <w:pPr>
        <w:suppressAutoHyphens/>
        <w:contextualSpacing/>
        <w:rPr>
          <w:rFonts w:ascii="Calibri" w:eastAsia="Arial Unicode MS" w:hAnsi="Calibri" w:cs="Calibri"/>
          <w:b/>
          <w:u w:color="000000"/>
          <w:bdr w:val="nil"/>
        </w:rPr>
      </w:pPr>
      <w:r w:rsidRPr="00A44695">
        <w:rPr>
          <w:rFonts w:ascii="Calibri" w:eastAsia="Arial Unicode MS" w:hAnsi="Calibri" w:cs="Calibri"/>
          <w:b/>
          <w:u w:color="000000"/>
          <w:bdr w:val="nil"/>
        </w:rPr>
        <w:t>Free Play</w:t>
      </w:r>
    </w:p>
    <w:p w14:paraId="1CE9C759" w14:textId="177D7A21" w:rsidR="00A44695" w:rsidRPr="00E16F88" w:rsidRDefault="00A44695" w:rsidP="00E16F88">
      <w:pPr>
        <w:pBdr>
          <w:top w:val="nil"/>
          <w:left w:val="nil"/>
          <w:bottom w:val="nil"/>
          <w:right w:val="nil"/>
          <w:between w:val="nil"/>
          <w:bar w:val="nil"/>
        </w:pBdr>
        <w:suppressAutoHyphens/>
        <w:rPr>
          <w:rFonts w:ascii="Calibri" w:eastAsia="Cambria" w:hAnsi="Calibri" w:cs="Calibri"/>
          <w:i/>
          <w:iCs/>
          <w:color w:val="000000" w:themeColor="text1"/>
          <w:u w:color="000000"/>
          <w:bdr w:val="nil"/>
          <w14:textOutline w14:w="12700" w14:cap="flat" w14:cmpd="sng" w14:algn="ctr">
            <w14:noFill/>
            <w14:prstDash w14:val="solid"/>
            <w14:miter w14:lim="400000"/>
          </w14:textOutline>
        </w:rPr>
      </w:pPr>
      <w:r w:rsidRPr="00A44695">
        <w:rPr>
          <w:rFonts w:ascii="Calibri" w:eastAsia="Helvetica Neue" w:hAnsi="Calibri" w:cs="Calibri"/>
          <w:i/>
          <w:iCs/>
          <w:color w:val="000000" w:themeColor="text1"/>
          <w:u w:color="000000"/>
          <w:bdr w:val="nil"/>
          <w14:textOutline w14:w="12700" w14:cap="flat" w14:cmpd="sng" w14:algn="ctr">
            <w14:noFill/>
            <w14:prstDash w14:val="solid"/>
            <w14:miter w14:lim="400000"/>
          </w14:textOutline>
        </w:rPr>
        <w:t xml:space="preserve">Any extra time can be spent playing with toys. </w:t>
      </w:r>
    </w:p>
    <w:p w14:paraId="039CFB5E" w14:textId="77777777" w:rsidR="00A44695" w:rsidRDefault="00A44695" w:rsidP="00236C75">
      <w:pPr>
        <w:contextualSpacing/>
        <w:rPr>
          <w:rFonts w:ascii="Calibri" w:hAnsi="Calibri" w:cs="Calibri"/>
          <w:color w:val="FF0000"/>
        </w:rPr>
      </w:pPr>
    </w:p>
    <w:p w14:paraId="08388976" w14:textId="77777777" w:rsidR="0043478D" w:rsidRDefault="0043478D" w:rsidP="00236C75">
      <w:pPr>
        <w:contextualSpacing/>
        <w:rPr>
          <w:rFonts w:ascii="Calibri" w:hAnsi="Calibri" w:cs="Calibri"/>
          <w:color w:val="FF0000"/>
        </w:rPr>
      </w:pPr>
    </w:p>
    <w:p w14:paraId="43B2AE15" w14:textId="77777777" w:rsidR="0043478D" w:rsidRDefault="0043478D" w:rsidP="00236C75">
      <w:pPr>
        <w:contextualSpacing/>
        <w:rPr>
          <w:rFonts w:ascii="Calibri" w:hAnsi="Calibri" w:cs="Calibri"/>
          <w:color w:val="FF0000"/>
        </w:rPr>
      </w:pPr>
    </w:p>
    <w:p w14:paraId="18BA13E7" w14:textId="77777777" w:rsidR="0043478D" w:rsidRPr="00C421E9" w:rsidRDefault="0043478D" w:rsidP="00236C75">
      <w:pPr>
        <w:contextualSpacing/>
        <w:rPr>
          <w:rFonts w:ascii="Calibri" w:hAnsi="Calibri" w:cs="Calibri"/>
          <w:color w:val="FF0000"/>
        </w:rPr>
      </w:pPr>
    </w:p>
    <w:p w14:paraId="383ACFB7" w14:textId="5212729B" w:rsidR="00B17DE8" w:rsidRPr="004460CB" w:rsidRDefault="00EE11A1" w:rsidP="004A739B">
      <w:pPr>
        <w:pStyle w:val="BodyAA"/>
        <w:shd w:val="clear" w:color="auto" w:fill="02BBE5"/>
        <w:contextualSpacing/>
        <w:jc w:val="center"/>
        <w:outlineLvl w:val="0"/>
        <w:rPr>
          <w:rFonts w:ascii="Calibri" w:hAnsi="Calibri" w:cs="Calibri"/>
          <w:color w:val="FFFFFF" w:themeColor="background1"/>
          <w:kern w:val="28"/>
          <w:sz w:val="24"/>
          <w:szCs w:val="24"/>
        </w:rPr>
      </w:pPr>
      <w:r w:rsidRPr="004460CB">
        <w:rPr>
          <w:rFonts w:ascii="Calibri" w:hAnsi="Calibri" w:cs="Calibri"/>
          <w:b/>
          <w:bCs/>
          <w:color w:val="FFFFFF" w:themeColor="background1"/>
          <w:kern w:val="28"/>
          <w:sz w:val="48"/>
          <w:szCs w:val="48"/>
        </w:rPr>
        <w:lastRenderedPageBreak/>
        <w:t>LARGE GROUP</w:t>
      </w:r>
      <w:r w:rsidR="005A7AAA" w:rsidRPr="004460CB">
        <w:rPr>
          <w:rFonts w:ascii="Calibri" w:hAnsi="Calibri" w:cs="Calibri"/>
          <w:b/>
          <w:bCs/>
          <w:color w:val="FFFFFF" w:themeColor="background1"/>
          <w:kern w:val="28"/>
          <w:sz w:val="48"/>
          <w:szCs w:val="48"/>
        </w:rPr>
        <w:t xml:space="preserve"> </w:t>
      </w:r>
      <w:r w:rsidR="00226CB3" w:rsidRPr="004460CB">
        <w:rPr>
          <w:rFonts w:ascii="Calibri" w:hAnsi="Calibri" w:cs="Calibri"/>
          <w:color w:val="FFFFFF" w:themeColor="background1"/>
          <w:kern w:val="28"/>
          <w:sz w:val="24"/>
          <w:szCs w:val="24"/>
        </w:rPr>
        <w:t xml:space="preserve">(30 </w:t>
      </w:r>
      <w:r w:rsidR="00F76E91" w:rsidRPr="004460CB">
        <w:rPr>
          <w:rFonts w:ascii="Calibri" w:hAnsi="Calibri" w:cs="Calibri"/>
          <w:color w:val="FFFFFF" w:themeColor="background1"/>
          <w:kern w:val="28"/>
          <w:sz w:val="24"/>
          <w:szCs w:val="24"/>
        </w:rPr>
        <w:t>M</w:t>
      </w:r>
      <w:r w:rsidR="00226CB3" w:rsidRPr="004460CB">
        <w:rPr>
          <w:rFonts w:ascii="Calibri" w:hAnsi="Calibri" w:cs="Calibri"/>
          <w:color w:val="FFFFFF" w:themeColor="background1"/>
          <w:kern w:val="28"/>
          <w:sz w:val="24"/>
          <w:szCs w:val="24"/>
        </w:rPr>
        <w:t>inutes)</w:t>
      </w:r>
    </w:p>
    <w:p w14:paraId="433F836F" w14:textId="1CACF7C4" w:rsidR="00F76E91" w:rsidRPr="00C421E9" w:rsidRDefault="00F76E91" w:rsidP="00236C75">
      <w:pPr>
        <w:pStyle w:val="BodyA"/>
        <w:contextualSpacing/>
        <w:rPr>
          <w:rFonts w:ascii="Calibri" w:eastAsia="Cambria" w:hAnsi="Calibri" w:cs="Calibri"/>
          <w:i/>
          <w:iCs/>
          <w:color w:val="000000" w:themeColor="text1"/>
        </w:rPr>
      </w:pPr>
      <w:r w:rsidRPr="00C421E9">
        <w:rPr>
          <w:rFonts w:ascii="Calibri" w:hAnsi="Calibri" w:cs="Calibri"/>
          <w:i/>
          <w:iCs/>
          <w:color w:val="000000" w:themeColor="text1"/>
        </w:rPr>
        <w:t>See what’s needed at the beginning of the session.</w:t>
      </w:r>
    </w:p>
    <w:p w14:paraId="76A21F00" w14:textId="3DDC8CB7" w:rsidR="00F76E91" w:rsidRPr="00C421E9" w:rsidRDefault="00F76E91" w:rsidP="00236C75">
      <w:pPr>
        <w:pStyle w:val="BodyAA"/>
        <w:contextualSpacing/>
        <w:outlineLvl w:val="0"/>
        <w:rPr>
          <w:rFonts w:ascii="Calibri" w:hAnsi="Calibri" w:cs="Calibri"/>
          <w:color w:val="000000" w:themeColor="text1"/>
          <w:sz w:val="24"/>
          <w:szCs w:val="24"/>
          <w:u w:color="CC3399"/>
        </w:rPr>
      </w:pPr>
    </w:p>
    <w:p w14:paraId="448C2F7F" w14:textId="70250B49" w:rsidR="000341D7" w:rsidRPr="00C421E9" w:rsidRDefault="00EE11A1" w:rsidP="00236C75">
      <w:pPr>
        <w:pStyle w:val="BodyAA"/>
        <w:contextualSpacing/>
        <w:outlineLvl w:val="0"/>
        <w:rPr>
          <w:rFonts w:ascii="Calibri" w:hAnsi="Calibri" w:cs="Calibri"/>
          <w:b/>
          <w:bCs/>
          <w:color w:val="000000" w:themeColor="text1"/>
          <w:sz w:val="36"/>
          <w:szCs w:val="36"/>
          <w:u w:color="CC3399"/>
        </w:rPr>
      </w:pPr>
      <w:r w:rsidRPr="00C421E9">
        <w:rPr>
          <w:rFonts w:ascii="Calibri" w:hAnsi="Calibri" w:cs="Calibri"/>
          <w:b/>
          <w:bCs/>
          <w:color w:val="000000" w:themeColor="text1"/>
          <w:sz w:val="36"/>
          <w:szCs w:val="36"/>
          <w:u w:color="CC3399"/>
        </w:rPr>
        <w:t>INTRODUCTION</w:t>
      </w:r>
    </w:p>
    <w:p w14:paraId="5106F593" w14:textId="25FBD960" w:rsidR="001429D9" w:rsidRDefault="00226CB3" w:rsidP="00236C75">
      <w:pPr>
        <w:pStyle w:val="BodyAA"/>
        <w:numPr>
          <w:ilvl w:val="0"/>
          <w:numId w:val="17"/>
        </w:numPr>
        <w:contextualSpacing/>
        <w:outlineLvl w:val="0"/>
        <w:rPr>
          <w:rFonts w:ascii="Calibri" w:hAnsi="Calibri" w:cs="Calibri"/>
          <w:i/>
          <w:iCs/>
          <w:color w:val="000000" w:themeColor="text1"/>
          <w:sz w:val="24"/>
          <w:szCs w:val="24"/>
        </w:rPr>
      </w:pPr>
      <w:r w:rsidRPr="00C421E9">
        <w:rPr>
          <w:rFonts w:ascii="Calibri" w:hAnsi="Calibri" w:cs="Calibri"/>
          <w:i/>
          <w:iCs/>
          <w:color w:val="000000" w:themeColor="text1"/>
          <w:sz w:val="24"/>
          <w:szCs w:val="24"/>
        </w:rPr>
        <w:t>Optional</w:t>
      </w:r>
      <w:r w:rsidR="00197784" w:rsidRPr="00C421E9">
        <w:rPr>
          <w:rFonts w:ascii="Calibri" w:hAnsi="Calibri" w:cs="Calibri"/>
          <w:i/>
          <w:iCs/>
          <w:color w:val="000000" w:themeColor="text1"/>
          <w:sz w:val="24"/>
          <w:szCs w:val="24"/>
        </w:rPr>
        <w:t>:</w:t>
      </w:r>
      <w:r w:rsidRPr="00C421E9">
        <w:rPr>
          <w:rFonts w:ascii="Calibri" w:hAnsi="Calibri" w:cs="Calibri"/>
          <w:i/>
          <w:iCs/>
          <w:color w:val="000000" w:themeColor="text1"/>
          <w:sz w:val="24"/>
          <w:szCs w:val="24"/>
        </w:rPr>
        <w:t xml:space="preserve"> </w:t>
      </w:r>
      <w:r w:rsidR="00EE11A1" w:rsidRPr="00C421E9">
        <w:rPr>
          <w:rFonts w:ascii="Calibri" w:hAnsi="Calibri" w:cs="Calibri"/>
          <w:i/>
          <w:iCs/>
          <w:color w:val="000000" w:themeColor="text1"/>
          <w:sz w:val="24"/>
          <w:szCs w:val="24"/>
        </w:rPr>
        <w:t xml:space="preserve">Play the </w:t>
      </w:r>
      <w:r w:rsidR="00EE11A1" w:rsidRPr="00C421E9">
        <w:rPr>
          <w:rFonts w:ascii="Calibri" w:hAnsi="Calibri" w:cs="Calibri"/>
          <w:b/>
          <w:bCs/>
          <w:i/>
          <w:iCs/>
          <w:color w:val="000000" w:themeColor="text1"/>
          <w:sz w:val="24"/>
          <w:szCs w:val="24"/>
        </w:rPr>
        <w:t xml:space="preserve">Countdown </w:t>
      </w:r>
      <w:r w:rsidR="00D074A2" w:rsidRPr="00C421E9">
        <w:rPr>
          <w:rFonts w:ascii="Calibri" w:hAnsi="Calibri" w:cs="Calibri"/>
          <w:b/>
          <w:bCs/>
          <w:i/>
          <w:iCs/>
          <w:color w:val="000000" w:themeColor="text1"/>
          <w:sz w:val="24"/>
          <w:szCs w:val="24"/>
        </w:rPr>
        <w:t xml:space="preserve">5-Minute </w:t>
      </w:r>
      <w:r w:rsidR="00EE11A1" w:rsidRPr="00C421E9">
        <w:rPr>
          <w:rFonts w:ascii="Calibri" w:hAnsi="Calibri" w:cs="Calibri"/>
          <w:b/>
          <w:bCs/>
          <w:i/>
          <w:iCs/>
          <w:color w:val="000000" w:themeColor="text1"/>
          <w:sz w:val="24"/>
          <w:szCs w:val="24"/>
        </w:rPr>
        <w:t>Video</w:t>
      </w:r>
      <w:r w:rsidR="00EE11A1" w:rsidRPr="00C421E9">
        <w:rPr>
          <w:rFonts w:ascii="Calibri" w:hAnsi="Calibri" w:cs="Calibri"/>
          <w:i/>
          <w:iCs/>
          <w:color w:val="000000" w:themeColor="text1"/>
          <w:sz w:val="24"/>
          <w:szCs w:val="24"/>
        </w:rPr>
        <w:t>.</w:t>
      </w:r>
    </w:p>
    <w:p w14:paraId="562BDE3E" w14:textId="1B23AB5B" w:rsidR="00C0496B" w:rsidRPr="00C0496B" w:rsidRDefault="00C0496B" w:rsidP="00C0496B">
      <w:pPr>
        <w:pStyle w:val="BodyAA"/>
        <w:numPr>
          <w:ilvl w:val="0"/>
          <w:numId w:val="17"/>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Use this time to pick up toys and transition to the large group area.</w:t>
      </w:r>
    </w:p>
    <w:p w14:paraId="1307EB76" w14:textId="36EF7FD5" w:rsidR="00026550" w:rsidRPr="00C421E9" w:rsidRDefault="00026550" w:rsidP="00236C75">
      <w:pPr>
        <w:pStyle w:val="BodyAA"/>
        <w:contextualSpacing/>
        <w:outlineLvl w:val="0"/>
        <w:rPr>
          <w:rFonts w:ascii="Calibri" w:hAnsi="Calibri" w:cs="Calibri"/>
          <w:i/>
          <w:iCs/>
          <w:color w:val="000000" w:themeColor="text1"/>
          <w:sz w:val="24"/>
          <w:szCs w:val="24"/>
        </w:rPr>
      </w:pPr>
    </w:p>
    <w:p w14:paraId="31E0C64A" w14:textId="4F1D50D1" w:rsidR="001429D9" w:rsidRPr="00C421E9" w:rsidRDefault="007D3085" w:rsidP="00236C75">
      <w:pPr>
        <w:pStyle w:val="BodyAA"/>
        <w:contextualSpacing/>
        <w:outlineLvl w:val="0"/>
        <w:rPr>
          <w:rFonts w:ascii="Calibri" w:hAnsi="Calibri" w:cs="Calibri"/>
          <w:color w:val="000000" w:themeColor="text1"/>
          <w:sz w:val="24"/>
          <w:szCs w:val="24"/>
        </w:rPr>
      </w:pPr>
      <w:r w:rsidRPr="00C421E9">
        <w:rPr>
          <w:rFonts w:ascii="Calibri" w:hAnsi="Calibri" w:cs="Calibri"/>
          <w:color w:val="000000" w:themeColor="text1"/>
          <w:sz w:val="24"/>
          <w:szCs w:val="24"/>
        </w:rPr>
        <w:fldChar w:fldCharType="begin"/>
      </w:r>
      <w:r w:rsidRPr="00C421E9">
        <w:rPr>
          <w:rFonts w:ascii="Calibri" w:hAnsi="Calibri" w:cs="Calibri"/>
          <w:color w:val="000000" w:themeColor="text1"/>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color w:val="000000" w:themeColor="text1"/>
          <w:sz w:val="24"/>
          <w:szCs w:val="24"/>
        </w:rPr>
        <w:fldChar w:fldCharType="separate"/>
      </w:r>
      <w:r w:rsidRPr="00C421E9">
        <w:rPr>
          <w:rFonts w:ascii="Calibri" w:hAnsi="Calibri" w:cs="Calibri"/>
          <w:noProof/>
          <w:color w:val="000000" w:themeColor="text1"/>
          <w:sz w:val="24"/>
          <w:szCs w:val="24"/>
        </w:rPr>
        <w:drawing>
          <wp:inline distT="0" distB="0" distL="0" distR="0" wp14:anchorId="3C2D72D8" wp14:editId="65F7153D">
            <wp:extent cx="2283078" cy="1289304"/>
            <wp:effectExtent l="0" t="0" r="3175" b="6350"/>
            <wp:docPr id="107833166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3078" cy="1289304"/>
                    </a:xfrm>
                    <a:prstGeom prst="rect">
                      <a:avLst/>
                    </a:prstGeom>
                    <a:noFill/>
                    <a:ln>
                      <a:noFill/>
                    </a:ln>
                  </pic:spPr>
                </pic:pic>
              </a:graphicData>
            </a:graphic>
          </wp:inline>
        </w:drawing>
      </w:r>
      <w:r w:rsidRPr="00C421E9">
        <w:rPr>
          <w:rFonts w:ascii="Calibri" w:hAnsi="Calibri" w:cs="Calibri"/>
          <w:color w:val="000000" w:themeColor="text1"/>
          <w:sz w:val="24"/>
          <w:szCs w:val="24"/>
        </w:rPr>
        <w:fldChar w:fldCharType="end"/>
      </w:r>
    </w:p>
    <w:p w14:paraId="1723D61C" w14:textId="5D839F79" w:rsidR="006B4831" w:rsidRPr="00C421E9" w:rsidRDefault="006B4831" w:rsidP="00236C75">
      <w:pPr>
        <w:contextualSpacing/>
        <w:rPr>
          <w:rFonts w:ascii="Calibri" w:hAnsi="Calibri" w:cs="Calibri"/>
          <w:color w:val="000000" w:themeColor="text1"/>
        </w:rPr>
      </w:pPr>
    </w:p>
    <w:p w14:paraId="5C32F851" w14:textId="4E31762A" w:rsidR="000F7477" w:rsidRPr="00C421E9" w:rsidRDefault="000F7477" w:rsidP="00236C75">
      <w:pPr>
        <w:pStyle w:val="BodyAA"/>
        <w:contextualSpacing/>
        <w:outlineLvl w:val="0"/>
        <w:rPr>
          <w:rFonts w:ascii="Calibri" w:eastAsia="Cambria" w:hAnsi="Calibri" w:cs="Calibri"/>
          <w:b/>
          <w:bCs/>
          <w:color w:val="FF0000"/>
          <w:sz w:val="24"/>
          <w:szCs w:val="24"/>
        </w:rPr>
      </w:pPr>
      <w:r w:rsidRPr="00C421E9">
        <w:rPr>
          <w:rFonts w:ascii="Calibri" w:hAnsi="Calibri" w:cs="Calibri"/>
          <w:sz w:val="24"/>
          <w:szCs w:val="24"/>
        </w:rPr>
        <w:fldChar w:fldCharType="begin"/>
      </w:r>
      <w:r w:rsidRPr="00C421E9">
        <w:rPr>
          <w:rFonts w:ascii="Calibri" w:hAnsi="Calibri" w:cs="Calibri"/>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C421E9">
        <w:rPr>
          <w:rFonts w:ascii="Calibri" w:hAnsi="Calibri" w:cs="Calibri"/>
          <w:sz w:val="24"/>
          <w:szCs w:val="24"/>
        </w:rPr>
        <w:fldChar w:fldCharType="separate"/>
      </w:r>
      <w:r w:rsidRPr="00C421E9">
        <w:rPr>
          <w:rFonts w:ascii="Calibri" w:hAnsi="Calibri" w:cs="Calibri"/>
          <w:sz w:val="24"/>
          <w:szCs w:val="24"/>
        </w:rPr>
        <w:fldChar w:fldCharType="end"/>
      </w:r>
      <w:r w:rsidRPr="00C421E9">
        <w:rPr>
          <w:rFonts w:ascii="Calibri" w:eastAsia="Cambria" w:hAnsi="Calibri" w:cs="Calibri"/>
          <w:b/>
          <w:bCs/>
          <w:sz w:val="24"/>
          <w:szCs w:val="24"/>
        </w:rPr>
        <w:t>Welcome</w:t>
      </w:r>
      <w:r w:rsidR="007123F3" w:rsidRPr="00C421E9">
        <w:rPr>
          <w:rFonts w:ascii="Calibri" w:eastAsia="Cambria" w:hAnsi="Calibri" w:cs="Calibri"/>
          <w:b/>
          <w:bCs/>
          <w:sz w:val="24"/>
          <w:szCs w:val="24"/>
        </w:rPr>
        <w:t xml:space="preserve"> </w:t>
      </w:r>
    </w:p>
    <w:p w14:paraId="6261AE30" w14:textId="3D84148A" w:rsidR="006B43DD" w:rsidRPr="00015714" w:rsidRDefault="006B43DD" w:rsidP="006B43DD">
      <w:pPr>
        <w:autoSpaceDE w:val="0"/>
        <w:autoSpaceDN w:val="0"/>
        <w:adjustRightInd w:val="0"/>
        <w:rPr>
          <w:rFonts w:asciiTheme="minorHAnsi" w:hAnsiTheme="minorHAnsi" w:cstheme="minorHAnsi"/>
        </w:rPr>
      </w:pPr>
      <w:r w:rsidRPr="00015714">
        <w:rPr>
          <w:rFonts w:asciiTheme="minorHAnsi" w:hAnsiTheme="minorHAnsi" w:cstheme="minorHAnsi"/>
        </w:rPr>
        <w:t xml:space="preserve">Hi, friends. I’m so excited that you’re here today. I’m ready to have fun together. How about you? </w:t>
      </w:r>
      <w:r w:rsidRPr="00015714">
        <w:rPr>
          <w:rFonts w:asciiTheme="minorHAnsi" w:hAnsiTheme="minorHAnsi" w:cstheme="minorHAnsi"/>
          <w:i/>
          <w:iCs/>
        </w:rPr>
        <w:t xml:space="preserve">(Group response) </w:t>
      </w:r>
      <w:r w:rsidRPr="00015714">
        <w:rPr>
          <w:rFonts w:asciiTheme="minorHAnsi" w:hAnsiTheme="minorHAnsi" w:cstheme="minorHAnsi"/>
        </w:rPr>
        <w:t xml:space="preserve">This next part is my favorite part. It’s where we get to learn all about the Bible. </w:t>
      </w:r>
      <w:r w:rsidRPr="00015714">
        <w:rPr>
          <w:rFonts w:asciiTheme="minorHAnsi" w:hAnsiTheme="minorHAnsi" w:cstheme="minorHAnsi"/>
          <w:i/>
          <w:iCs/>
        </w:rPr>
        <w:t>(Hold up the Bible.)</w:t>
      </w:r>
      <w:r w:rsidRPr="00015714">
        <w:rPr>
          <w:rFonts w:asciiTheme="minorHAnsi" w:hAnsiTheme="minorHAnsi" w:cstheme="minorHAnsi"/>
        </w:rPr>
        <w:t xml:space="preserve"> </w:t>
      </w:r>
    </w:p>
    <w:p w14:paraId="5864592D" w14:textId="77777777" w:rsidR="006B43DD" w:rsidRPr="00015714" w:rsidRDefault="006B43DD" w:rsidP="006B43DD">
      <w:pPr>
        <w:autoSpaceDE w:val="0"/>
        <w:autoSpaceDN w:val="0"/>
        <w:adjustRightInd w:val="0"/>
        <w:rPr>
          <w:rFonts w:asciiTheme="minorHAnsi" w:hAnsiTheme="minorHAnsi" w:cstheme="minorHAnsi"/>
        </w:rPr>
      </w:pPr>
    </w:p>
    <w:p w14:paraId="5CD7EAAB" w14:textId="0D29546C" w:rsidR="006A02EC" w:rsidRPr="004B5C2A" w:rsidRDefault="006B43DD" w:rsidP="004B5C2A">
      <w:pPr>
        <w:autoSpaceDE w:val="0"/>
        <w:autoSpaceDN w:val="0"/>
        <w:adjustRightInd w:val="0"/>
        <w:rPr>
          <w:rFonts w:asciiTheme="minorHAnsi" w:hAnsiTheme="minorHAnsi" w:cstheme="minorHAnsi"/>
        </w:rPr>
      </w:pPr>
      <w:r w:rsidRPr="00015714">
        <w:rPr>
          <w:rFonts w:asciiTheme="minorHAnsi" w:hAnsiTheme="minorHAnsi" w:cstheme="minorHAnsi"/>
        </w:rPr>
        <w:t xml:space="preserve">Who knows what the Bible is? </w:t>
      </w:r>
      <w:r w:rsidRPr="00015714">
        <w:rPr>
          <w:rFonts w:asciiTheme="minorHAnsi" w:hAnsiTheme="minorHAnsi" w:cstheme="minorHAnsi"/>
          <w:i/>
          <w:iCs/>
        </w:rPr>
        <w:t xml:space="preserve">(Allow responses.) </w:t>
      </w:r>
      <w:r w:rsidRPr="00015714">
        <w:rPr>
          <w:rFonts w:asciiTheme="minorHAnsi" w:hAnsiTheme="minorHAnsi" w:cstheme="minorHAnsi"/>
        </w:rPr>
        <w:t>The Bible is God’s Word. It’s a book that God wanted us to have. He chose many people to write down the words. It took them a long time to write the Bible. God helped all those people know just what to write. That’s why we know the Bible tells us important things that God wants us to know.</w:t>
      </w:r>
    </w:p>
    <w:p w14:paraId="131415E6" w14:textId="332FE874" w:rsidR="002B68A9" w:rsidRPr="00C421E9" w:rsidRDefault="00F551FA" w:rsidP="000F6C4D">
      <w:pPr>
        <w:pStyle w:val="BodyAA"/>
        <w:numPr>
          <w:ilvl w:val="0"/>
          <w:numId w:val="41"/>
        </w:numPr>
        <w:contextualSpacing/>
        <w:outlineLvl w:val="0"/>
        <w:rPr>
          <w:rFonts w:ascii="Calibri" w:hAnsi="Calibri" w:cs="Calibri"/>
          <w:i/>
          <w:iCs/>
          <w:color w:val="000000" w:themeColor="text1"/>
          <w:sz w:val="24"/>
          <w:szCs w:val="24"/>
        </w:rPr>
      </w:pPr>
      <w:r w:rsidRPr="00C421E9">
        <w:rPr>
          <w:rFonts w:ascii="Calibri" w:hAnsi="Calibri" w:cs="Calibri"/>
          <w:i/>
          <w:iCs/>
          <w:color w:val="000000" w:themeColor="text1"/>
          <w:sz w:val="24"/>
          <w:szCs w:val="24"/>
        </w:rPr>
        <w:t>Play</w:t>
      </w:r>
      <w:r w:rsidR="004B5C2A">
        <w:rPr>
          <w:rFonts w:ascii="Calibri" w:hAnsi="Calibri" w:cs="Calibri"/>
          <w:i/>
          <w:iCs/>
          <w:color w:val="000000" w:themeColor="text1"/>
          <w:sz w:val="24"/>
          <w:szCs w:val="24"/>
        </w:rPr>
        <w:t xml:space="preserve"> the</w:t>
      </w:r>
      <w:r w:rsidRPr="00C421E9">
        <w:rPr>
          <w:rFonts w:ascii="Calibri" w:hAnsi="Calibri" w:cs="Calibri"/>
          <w:i/>
          <w:iCs/>
          <w:color w:val="000000" w:themeColor="text1"/>
          <w:sz w:val="24"/>
          <w:szCs w:val="24"/>
        </w:rPr>
        <w:t xml:space="preserve"> </w:t>
      </w:r>
      <w:r w:rsidR="00D074A2" w:rsidRPr="00C421E9">
        <w:rPr>
          <w:rFonts w:ascii="Calibri" w:hAnsi="Calibri" w:cs="Calibri"/>
          <w:b/>
          <w:bCs/>
          <w:i/>
          <w:iCs/>
          <w:color w:val="000000" w:themeColor="text1"/>
          <w:sz w:val="24"/>
          <w:szCs w:val="24"/>
        </w:rPr>
        <w:t xml:space="preserve">Theme </w:t>
      </w:r>
      <w:r w:rsidR="00197784" w:rsidRPr="00C421E9">
        <w:rPr>
          <w:rFonts w:ascii="Calibri" w:hAnsi="Calibri" w:cs="Calibri"/>
          <w:b/>
          <w:bCs/>
          <w:i/>
          <w:iCs/>
          <w:color w:val="000000" w:themeColor="text1"/>
          <w:sz w:val="24"/>
          <w:szCs w:val="24"/>
        </w:rPr>
        <w:t>Intro</w:t>
      </w:r>
      <w:r w:rsidRPr="00C421E9">
        <w:rPr>
          <w:rFonts w:ascii="Calibri" w:hAnsi="Calibri" w:cs="Calibri"/>
          <w:b/>
          <w:bCs/>
          <w:i/>
          <w:iCs/>
          <w:color w:val="000000" w:themeColor="text1"/>
          <w:sz w:val="24"/>
          <w:szCs w:val="24"/>
        </w:rPr>
        <w:t xml:space="preserve"> Video</w:t>
      </w:r>
      <w:r w:rsidRPr="00C421E9">
        <w:rPr>
          <w:rFonts w:ascii="Calibri" w:hAnsi="Calibri" w:cs="Calibri"/>
          <w:i/>
          <w:iCs/>
          <w:color w:val="000000" w:themeColor="text1"/>
          <w:sz w:val="24"/>
          <w:szCs w:val="24"/>
        </w:rPr>
        <w:t>.</w:t>
      </w:r>
    </w:p>
    <w:p w14:paraId="0498D34D" w14:textId="3EBE5B2A" w:rsidR="002B68A9" w:rsidRPr="00C421E9" w:rsidRDefault="002B68A9" w:rsidP="00236C75">
      <w:pPr>
        <w:pStyle w:val="BodyAA"/>
        <w:ind w:left="720"/>
        <w:contextualSpacing/>
        <w:outlineLvl w:val="0"/>
        <w:rPr>
          <w:rFonts w:ascii="Calibri" w:hAnsi="Calibri" w:cs="Calibri"/>
          <w:color w:val="000000" w:themeColor="text1"/>
          <w:sz w:val="24"/>
          <w:szCs w:val="24"/>
        </w:rPr>
      </w:pPr>
    </w:p>
    <w:p w14:paraId="7DBEA602" w14:textId="5CE34B3A" w:rsidR="002B49C0" w:rsidRDefault="00F551FA" w:rsidP="00236C75">
      <w:pPr>
        <w:pStyle w:val="BodyAA"/>
        <w:contextualSpacing/>
        <w:outlineLvl w:val="0"/>
        <w:rPr>
          <w:rFonts w:ascii="Calibri" w:hAnsi="Calibri" w:cs="Calibri"/>
        </w:rPr>
      </w:pPr>
      <w:r w:rsidRPr="00C421E9">
        <w:rPr>
          <w:rFonts w:ascii="Calibri" w:hAnsi="Calibri" w:cs="Calibri"/>
        </w:rPr>
        <w:fldChar w:fldCharType="begin"/>
      </w:r>
      <w:r w:rsidRPr="00C421E9">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0841C9D2" wp14:editId="5559479C">
            <wp:extent cx="2292095" cy="1289304"/>
            <wp:effectExtent l="0" t="0" r="0" b="635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92095" cy="1289304"/>
                    </a:xfrm>
                    <a:prstGeom prst="rect">
                      <a:avLst/>
                    </a:prstGeom>
                    <a:noFill/>
                    <a:ln>
                      <a:noFill/>
                    </a:ln>
                  </pic:spPr>
                </pic:pic>
              </a:graphicData>
            </a:graphic>
          </wp:inline>
        </w:drawing>
      </w:r>
      <w:r w:rsidRPr="00C421E9">
        <w:rPr>
          <w:rFonts w:ascii="Calibri" w:hAnsi="Calibri" w:cs="Calibri"/>
        </w:rPr>
        <w:fldChar w:fldCharType="end"/>
      </w:r>
    </w:p>
    <w:p w14:paraId="4B0F43B0" w14:textId="77777777" w:rsidR="006B43DD" w:rsidRDefault="006B43DD" w:rsidP="00236C75">
      <w:pPr>
        <w:pStyle w:val="BodyAA"/>
        <w:contextualSpacing/>
        <w:outlineLvl w:val="0"/>
        <w:rPr>
          <w:rFonts w:ascii="Calibri" w:hAnsi="Calibri" w:cs="Calibri"/>
        </w:rPr>
      </w:pPr>
    </w:p>
    <w:p w14:paraId="43EE999C" w14:textId="77777777" w:rsidR="006B43DD" w:rsidRPr="00015714" w:rsidRDefault="006B43DD" w:rsidP="006B43DD">
      <w:pPr>
        <w:pStyle w:val="BodyAA"/>
        <w:contextualSpacing/>
        <w:rPr>
          <w:rFonts w:asciiTheme="minorHAnsi" w:eastAsia="Cambria" w:hAnsiTheme="minorHAnsi" w:cstheme="minorHAnsi"/>
          <w:color w:val="auto"/>
          <w:sz w:val="24"/>
          <w:szCs w:val="24"/>
        </w:rPr>
      </w:pPr>
      <w:r w:rsidRPr="00015714">
        <w:rPr>
          <w:rFonts w:asciiTheme="minorHAnsi" w:hAnsiTheme="minorHAnsi" w:cstheme="minorHAnsi"/>
          <w:b/>
          <w:bCs/>
          <w:color w:val="auto"/>
          <w:sz w:val="24"/>
          <w:szCs w:val="24"/>
        </w:rPr>
        <w:t>Faith Fact</w:t>
      </w:r>
    </w:p>
    <w:p w14:paraId="3387D61B" w14:textId="77777777" w:rsidR="006B43DD" w:rsidRPr="00015714" w:rsidRDefault="006B43DD" w:rsidP="006B43DD">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Even though people helped to write the Bible, we know it’s God’s Word. That means we can trust it. </w:t>
      </w:r>
    </w:p>
    <w:p w14:paraId="599B981B" w14:textId="3875E790" w:rsidR="006B43DD" w:rsidRPr="00015714" w:rsidRDefault="006B43DD" w:rsidP="000F6C4D">
      <w:pPr>
        <w:numPr>
          <w:ilvl w:val="0"/>
          <w:numId w:val="46"/>
        </w:numPr>
        <w:tabs>
          <w:tab w:val="left" w:pos="360"/>
          <w:tab w:val="left" w:pos="720"/>
        </w:tabs>
        <w:autoSpaceDE w:val="0"/>
        <w:autoSpaceDN w:val="0"/>
        <w:adjustRightInd w:val="0"/>
        <w:contextualSpacing/>
        <w:rPr>
          <w:rFonts w:asciiTheme="minorHAnsi" w:hAnsiTheme="minorHAnsi" w:cstheme="minorHAnsi"/>
          <w:b/>
          <w:bCs/>
          <w:i/>
          <w:iCs/>
        </w:rPr>
      </w:pPr>
      <w:r w:rsidRPr="00015714">
        <w:rPr>
          <w:rFonts w:asciiTheme="minorHAnsi" w:hAnsiTheme="minorHAnsi" w:cstheme="minorHAnsi"/>
          <w:i/>
          <w:iCs/>
        </w:rPr>
        <w:t>Show the</w:t>
      </w:r>
      <w:r w:rsidRPr="00015714">
        <w:rPr>
          <w:rFonts w:asciiTheme="minorHAnsi" w:hAnsiTheme="minorHAnsi" w:cstheme="minorHAnsi"/>
          <w:b/>
          <w:bCs/>
          <w:i/>
          <w:iCs/>
        </w:rPr>
        <w:t xml:space="preserve"> Faith Fact Slide</w:t>
      </w:r>
      <w:r w:rsidR="005A4979">
        <w:rPr>
          <w:rFonts w:asciiTheme="minorHAnsi" w:hAnsiTheme="minorHAnsi" w:cstheme="minorHAnsi"/>
          <w:b/>
          <w:bCs/>
          <w:i/>
          <w:iCs/>
        </w:rPr>
        <w:t xml:space="preserve"> or </w:t>
      </w:r>
      <w:r w:rsidR="005A4979" w:rsidRPr="005A4979">
        <w:rPr>
          <w:rFonts w:asciiTheme="minorHAnsi" w:hAnsiTheme="minorHAnsi" w:cstheme="minorHAnsi"/>
          <w:b/>
          <w:bCs/>
          <w:i/>
          <w:iCs/>
          <w:u w:val="single"/>
        </w:rPr>
        <w:t>Motion Graphic</w:t>
      </w:r>
      <w:r w:rsidRPr="003041A8">
        <w:rPr>
          <w:rFonts w:asciiTheme="minorHAnsi" w:hAnsiTheme="minorHAnsi" w:cstheme="minorHAnsi"/>
          <w:i/>
          <w:iCs/>
        </w:rPr>
        <w:t xml:space="preserve">. </w:t>
      </w:r>
    </w:p>
    <w:p w14:paraId="7D05006F" w14:textId="77777777" w:rsidR="006B43DD" w:rsidRPr="00C421E9" w:rsidRDefault="006B43DD" w:rsidP="00236C75">
      <w:pPr>
        <w:pStyle w:val="BodyAA"/>
        <w:contextualSpacing/>
        <w:outlineLvl w:val="0"/>
        <w:rPr>
          <w:rFonts w:ascii="Calibri" w:hAnsi="Calibri" w:cs="Calibri"/>
          <w:sz w:val="24"/>
          <w:szCs w:val="24"/>
        </w:rPr>
      </w:pPr>
    </w:p>
    <w:p w14:paraId="0C3E8B29" w14:textId="2FC19DB4" w:rsidR="00C0496B" w:rsidRDefault="006B43DD" w:rsidP="006B43D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rPr>
      </w:pPr>
      <w:r w:rsidRPr="00C421E9">
        <w:rPr>
          <w:rFonts w:ascii="Calibri" w:hAnsi="Calibri" w:cs="Calibri"/>
        </w:rPr>
        <w:lastRenderedPageBreak/>
        <w:fldChar w:fldCharType="begin"/>
      </w:r>
      <w:r w:rsidRPr="00C421E9">
        <w:rPr>
          <w:rFonts w:ascii="Calibri" w:hAnsi="Calibri" w:cs="Calibri"/>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31CBCB4C" wp14:editId="10C12666">
            <wp:extent cx="2292095" cy="1289304"/>
            <wp:effectExtent l="0" t="0" r="0" b="6350"/>
            <wp:docPr id="21269994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0437"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92095" cy="1289304"/>
                    </a:xfrm>
                    <a:prstGeom prst="rect">
                      <a:avLst/>
                    </a:prstGeom>
                    <a:noFill/>
                    <a:ln>
                      <a:noFill/>
                    </a:ln>
                  </pic:spPr>
                </pic:pic>
              </a:graphicData>
            </a:graphic>
          </wp:inline>
        </w:drawing>
      </w:r>
      <w:r w:rsidRPr="00C421E9">
        <w:rPr>
          <w:rFonts w:ascii="Calibri" w:hAnsi="Calibri" w:cs="Calibri"/>
        </w:rPr>
        <w:fldChar w:fldCharType="end"/>
      </w:r>
    </w:p>
    <w:p w14:paraId="3B614E2B" w14:textId="77777777" w:rsidR="006B43DD" w:rsidRDefault="006B43DD" w:rsidP="006B43D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color w:val="auto"/>
        </w:rPr>
      </w:pPr>
    </w:p>
    <w:p w14:paraId="7785F414" w14:textId="77777777" w:rsidR="006B43DD" w:rsidRPr="00015714" w:rsidRDefault="006B43DD" w:rsidP="006B43DD">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Our Faith Fact today is </w:t>
      </w:r>
      <w:r w:rsidRPr="00015714">
        <w:rPr>
          <w:rFonts w:asciiTheme="minorHAnsi" w:hAnsiTheme="minorHAnsi" w:cstheme="minorHAnsi"/>
          <w:b/>
          <w:bCs/>
        </w:rPr>
        <w:t>I will trust God’s Word</w:t>
      </w:r>
      <w:r w:rsidRPr="00015714">
        <w:rPr>
          <w:rFonts w:asciiTheme="minorHAnsi" w:hAnsiTheme="minorHAnsi" w:cstheme="minorHAnsi"/>
        </w:rPr>
        <w:t xml:space="preserve">. Can you say that with me on the count of 3? Ready? 1, 2, 3. </w:t>
      </w:r>
      <w:r w:rsidRPr="00015714">
        <w:rPr>
          <w:rFonts w:asciiTheme="minorHAnsi" w:hAnsiTheme="minorHAnsi" w:cstheme="minorHAnsi"/>
          <w:b/>
          <w:bCs/>
        </w:rPr>
        <w:t>I will trust God’s Word</w:t>
      </w:r>
      <w:r w:rsidRPr="00015714">
        <w:rPr>
          <w:rFonts w:asciiTheme="minorHAnsi" w:hAnsiTheme="minorHAnsi" w:cstheme="minorHAnsi"/>
        </w:rPr>
        <w:t xml:space="preserve">. Great job! </w:t>
      </w:r>
    </w:p>
    <w:p w14:paraId="68F198FA" w14:textId="77777777" w:rsidR="006B43DD" w:rsidRPr="00015714" w:rsidRDefault="006B43DD" w:rsidP="006B43DD">
      <w:pPr>
        <w:autoSpaceDE w:val="0"/>
        <w:autoSpaceDN w:val="0"/>
        <w:adjustRightInd w:val="0"/>
        <w:contextualSpacing/>
        <w:rPr>
          <w:rFonts w:asciiTheme="minorHAnsi" w:hAnsiTheme="minorHAnsi" w:cstheme="minorHAnsi"/>
        </w:rPr>
      </w:pPr>
    </w:p>
    <w:p w14:paraId="17869673" w14:textId="77777777" w:rsidR="006B43DD" w:rsidRPr="00015714" w:rsidRDefault="006B43DD" w:rsidP="006B43DD">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Can you whisper it with me on the count of 3? Ready? 1, 2, 3. </w:t>
      </w:r>
      <w:r w:rsidRPr="00015714">
        <w:rPr>
          <w:rFonts w:asciiTheme="minorHAnsi" w:hAnsiTheme="minorHAnsi" w:cstheme="minorHAnsi"/>
          <w:b/>
          <w:bCs/>
        </w:rPr>
        <w:t>I will trust God’s Word</w:t>
      </w:r>
      <w:r w:rsidRPr="00015714">
        <w:rPr>
          <w:rFonts w:asciiTheme="minorHAnsi" w:hAnsiTheme="minorHAnsi" w:cstheme="minorHAnsi"/>
        </w:rPr>
        <w:t>.</w:t>
      </w:r>
    </w:p>
    <w:p w14:paraId="21467546" w14:textId="77777777" w:rsidR="006B43DD" w:rsidRPr="00015714" w:rsidRDefault="006B43DD" w:rsidP="006B43DD">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Now can you say it as loud as you can? On the count of 3? Ready? 1, 2, 3. </w:t>
      </w:r>
      <w:r w:rsidRPr="00015714">
        <w:rPr>
          <w:rFonts w:asciiTheme="minorHAnsi" w:hAnsiTheme="minorHAnsi" w:cstheme="minorHAnsi"/>
          <w:b/>
          <w:bCs/>
        </w:rPr>
        <w:t>I will trust God’s Word</w:t>
      </w:r>
      <w:r w:rsidRPr="00015714">
        <w:rPr>
          <w:rFonts w:asciiTheme="minorHAnsi" w:hAnsiTheme="minorHAnsi" w:cstheme="minorHAnsi"/>
        </w:rPr>
        <w:t>. That was awesome! Let’s find out more about God’s Word.</w:t>
      </w:r>
    </w:p>
    <w:p w14:paraId="6FE67791" w14:textId="77777777" w:rsidR="006B43DD" w:rsidRPr="00396F23" w:rsidRDefault="006B43DD" w:rsidP="00C0496B">
      <w:pPr>
        <w:pStyle w:val="BodyA"/>
        <w:pBdr>
          <w:bottom w:val="single" w:sz="12" w:space="1" w:color="auto"/>
        </w:pBdr>
        <w:suppressAutoHyphens/>
        <w:contextualSpacing/>
        <w:rPr>
          <w:rFonts w:eastAsia="Cambria" w:cs="Calibri"/>
          <w:color w:val="auto"/>
        </w:rPr>
      </w:pPr>
    </w:p>
    <w:p w14:paraId="566D5280" w14:textId="40718E8B" w:rsidR="00C0496B" w:rsidRPr="00396F23" w:rsidRDefault="00C0496B" w:rsidP="00C0496B">
      <w:pPr>
        <w:pStyle w:val="BodyAA"/>
        <w:suppressAutoHyphens/>
        <w:contextualSpacing/>
        <w:outlineLvl w:val="0"/>
        <w:rPr>
          <w:rFonts w:ascii="Calibri" w:hAnsi="Calibri" w:cs="Calibri"/>
          <w:sz w:val="24"/>
          <w:szCs w:val="24"/>
        </w:rPr>
      </w:pPr>
      <w:r w:rsidRPr="00396F23">
        <w:rPr>
          <w:rFonts w:ascii="Calibri" w:hAnsi="Calibri" w:cs="Calibri"/>
          <w:b/>
          <w:bCs/>
          <w:color w:val="auto"/>
          <w:sz w:val="36"/>
          <w:szCs w:val="36"/>
          <w:u w:color="CC3399"/>
        </w:rPr>
        <w:t xml:space="preserve">BIBLE TIME | </w:t>
      </w:r>
      <w:r w:rsidR="006B43DD">
        <w:rPr>
          <w:rFonts w:ascii="Calibri" w:hAnsi="Calibri" w:cs="Calibri"/>
          <w:b/>
          <w:bCs/>
          <w:color w:val="auto"/>
          <w:sz w:val="24"/>
          <w:szCs w:val="24"/>
          <w:u w:color="CC3399"/>
        </w:rPr>
        <w:t>Jesus Is Prophesied About</w:t>
      </w:r>
      <w:r w:rsidRPr="00396F23">
        <w:rPr>
          <w:rFonts w:ascii="Calibri" w:hAnsi="Calibri" w:cs="Calibri"/>
          <w:b/>
          <w:bCs/>
          <w:color w:val="auto"/>
          <w:sz w:val="24"/>
          <w:szCs w:val="24"/>
          <w:u w:color="CC3399"/>
        </w:rPr>
        <w:t xml:space="preserve"> (</w:t>
      </w:r>
      <w:r w:rsidR="006B43DD">
        <w:rPr>
          <w:rFonts w:ascii="Calibri" w:hAnsi="Calibri" w:cs="Calibri"/>
          <w:b/>
          <w:bCs/>
          <w:color w:val="auto"/>
          <w:sz w:val="24"/>
          <w:szCs w:val="24"/>
          <w:u w:val="single"/>
        </w:rPr>
        <w:t>Isaiah 7:14</w:t>
      </w:r>
      <w:r w:rsidR="006B43DD" w:rsidRPr="003041A8">
        <w:rPr>
          <w:rFonts w:ascii="Calibri" w:hAnsi="Calibri" w:cs="Calibri"/>
          <w:b/>
          <w:bCs/>
          <w:color w:val="auto"/>
          <w:sz w:val="24"/>
          <w:szCs w:val="24"/>
        </w:rPr>
        <w:t xml:space="preserve">; </w:t>
      </w:r>
      <w:r w:rsidR="006B43DD">
        <w:rPr>
          <w:rFonts w:ascii="Calibri" w:hAnsi="Calibri" w:cs="Calibri"/>
          <w:b/>
          <w:bCs/>
          <w:color w:val="auto"/>
          <w:sz w:val="24"/>
          <w:szCs w:val="24"/>
          <w:u w:val="single"/>
        </w:rPr>
        <w:t>Luke 1:26–38</w:t>
      </w:r>
      <w:r w:rsidRPr="00396F23">
        <w:rPr>
          <w:rFonts w:ascii="Calibri" w:hAnsi="Calibri" w:cs="Calibri"/>
          <w:b/>
          <w:bCs/>
          <w:color w:val="auto"/>
          <w:sz w:val="24"/>
          <w:szCs w:val="24"/>
          <w:u w:color="CC3399"/>
        </w:rPr>
        <w:t>)</w:t>
      </w:r>
    </w:p>
    <w:p w14:paraId="3B02D197" w14:textId="77777777" w:rsidR="00C0496B" w:rsidRPr="00396F23" w:rsidRDefault="00C0496B" w:rsidP="00C0496B">
      <w:pPr>
        <w:pStyle w:val="BodyAA"/>
        <w:suppressAutoHyphens/>
        <w:contextualSpacing/>
        <w:outlineLvl w:val="0"/>
        <w:rPr>
          <w:rFonts w:ascii="Calibri" w:hAnsi="Calibri" w:cs="Calibri"/>
          <w:b/>
          <w:bCs/>
          <w:color w:val="auto"/>
          <w:sz w:val="24"/>
          <w:szCs w:val="24"/>
        </w:rPr>
      </w:pPr>
    </w:p>
    <w:p w14:paraId="762F6691" w14:textId="77777777" w:rsidR="00C0496B" w:rsidRPr="00396F23" w:rsidRDefault="00C0496B" w:rsidP="00C0496B">
      <w:pPr>
        <w:pStyle w:val="BodyAA"/>
        <w:suppressAutoHyphens/>
        <w:contextualSpacing/>
        <w:outlineLvl w:val="0"/>
        <w:rPr>
          <w:rFonts w:ascii="Calibri" w:hAnsi="Calibri" w:cs="Calibri"/>
          <w:b/>
          <w:bCs/>
          <w:color w:val="auto"/>
          <w:sz w:val="24"/>
          <w:szCs w:val="24"/>
        </w:rPr>
      </w:pPr>
      <w:r w:rsidRPr="00396F23">
        <w:rPr>
          <w:rFonts w:ascii="Calibri" w:hAnsi="Calibri" w:cs="Calibri"/>
          <w:b/>
          <w:bCs/>
          <w:color w:val="auto"/>
          <w:sz w:val="24"/>
          <w:szCs w:val="24"/>
        </w:rPr>
        <w:t>Bible Video A</w:t>
      </w:r>
    </w:p>
    <w:p w14:paraId="629AE39E" w14:textId="4A995000" w:rsidR="006B43DD" w:rsidRDefault="006B43DD" w:rsidP="006B43DD">
      <w:pPr>
        <w:autoSpaceDE w:val="0"/>
        <w:autoSpaceDN w:val="0"/>
        <w:adjustRightInd w:val="0"/>
        <w:contextualSpacing/>
        <w:rPr>
          <w:rFonts w:asciiTheme="minorHAnsi" w:hAnsiTheme="minorHAnsi" w:cstheme="minorHAnsi"/>
        </w:rPr>
      </w:pPr>
      <w:r>
        <w:rPr>
          <w:rFonts w:asciiTheme="minorHAnsi" w:hAnsiTheme="minorHAnsi" w:cstheme="minorHAnsi"/>
        </w:rPr>
        <w:t>I</w:t>
      </w:r>
      <w:r w:rsidRPr="00015714">
        <w:rPr>
          <w:rFonts w:asciiTheme="minorHAnsi" w:hAnsiTheme="minorHAnsi" w:cstheme="minorHAnsi"/>
        </w:rPr>
        <w:t xml:space="preserve">’m so excited to check in with our friends Grandpa and Lizzy. I can’t wait to meet them and see what they’re up to today! If you’re ready to meet them, raise your hands in the air. Now give me one big clap on the count of 3. 1, 2, 3. </w:t>
      </w:r>
      <w:r w:rsidRPr="00015714">
        <w:rPr>
          <w:rFonts w:asciiTheme="minorHAnsi" w:hAnsiTheme="minorHAnsi" w:cstheme="minorHAnsi"/>
          <w:i/>
          <w:iCs/>
        </w:rPr>
        <w:t xml:space="preserve">(Clap) </w:t>
      </w:r>
      <w:r w:rsidRPr="00015714">
        <w:rPr>
          <w:rFonts w:asciiTheme="minorHAnsi" w:hAnsiTheme="minorHAnsi" w:cstheme="minorHAnsi"/>
        </w:rPr>
        <w:t xml:space="preserve">Great job! Let’s turn our eyes to the screen and watch what happens. </w:t>
      </w:r>
    </w:p>
    <w:p w14:paraId="02492D5A" w14:textId="77777777" w:rsidR="00C0496B" w:rsidRPr="00396F23" w:rsidRDefault="00C0496B" w:rsidP="00C0496B">
      <w:pPr>
        <w:pStyle w:val="BodyAA"/>
        <w:numPr>
          <w:ilvl w:val="0"/>
          <w:numId w:val="38"/>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 xml:space="preserve">Play </w:t>
      </w:r>
      <w:r w:rsidRPr="00396F23">
        <w:rPr>
          <w:rFonts w:ascii="Calibri" w:hAnsi="Calibri" w:cs="Calibri"/>
          <w:b/>
          <w:bCs/>
          <w:i/>
          <w:iCs/>
          <w:color w:val="auto"/>
          <w:sz w:val="24"/>
          <w:szCs w:val="24"/>
        </w:rPr>
        <w:t>Bible Lesson Video A</w:t>
      </w:r>
      <w:r w:rsidRPr="00396F23">
        <w:rPr>
          <w:rFonts w:ascii="Calibri" w:hAnsi="Calibri" w:cs="Calibri"/>
          <w:i/>
          <w:iCs/>
          <w:color w:val="auto"/>
          <w:sz w:val="24"/>
          <w:szCs w:val="24"/>
        </w:rPr>
        <w:t>.</w:t>
      </w:r>
    </w:p>
    <w:p w14:paraId="6A7834D3" w14:textId="77777777" w:rsidR="00C0496B" w:rsidRDefault="00C0496B" w:rsidP="00C0496B">
      <w:pPr>
        <w:pStyle w:val="BodyA"/>
        <w:outlineLvl w:val="0"/>
        <w:rPr>
          <w:rFonts w:ascii="Calibri" w:hAnsi="Calibri" w:cs="Calibri"/>
          <w:color w:val="000000" w:themeColor="text1"/>
        </w:rPr>
      </w:pPr>
    </w:p>
    <w:p w14:paraId="3A9394A4" w14:textId="4A759631" w:rsidR="00C0496B" w:rsidRDefault="006B43DD" w:rsidP="00C0496B">
      <w:pPr>
        <w:pStyle w:val="BodyA"/>
        <w:outlineLvl w:val="0"/>
        <w:rPr>
          <w:rFonts w:ascii="Calibri" w:hAnsi="Calibri" w:cs="Calibri"/>
          <w:color w:val="000000" w:themeColor="text1"/>
        </w:rPr>
      </w:pPr>
      <w:r w:rsidRPr="00800DBD">
        <w:rPr>
          <w:rFonts w:ascii="Calibri" w:hAnsi="Calibri" w:cs="Calibri"/>
          <w:noProof/>
        </w:rPr>
        <w:drawing>
          <wp:inline distT="0" distB="0" distL="0" distR="0" wp14:anchorId="1C0FA0CE" wp14:editId="52339F1E">
            <wp:extent cx="2286000" cy="1285875"/>
            <wp:effectExtent l="0" t="0" r="0" b="0"/>
            <wp:docPr id="2302481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48181"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41DD9FAF" w14:textId="77777777" w:rsidR="00C0496B" w:rsidRDefault="00C0496B" w:rsidP="00C0496B">
      <w:pPr>
        <w:pStyle w:val="BodyA"/>
        <w:outlineLvl w:val="0"/>
        <w:rPr>
          <w:rFonts w:ascii="Calibri" w:hAnsi="Calibri" w:cs="Calibri"/>
          <w:color w:val="000000" w:themeColor="text1"/>
        </w:rPr>
      </w:pPr>
    </w:p>
    <w:p w14:paraId="0B36C67B" w14:textId="77777777" w:rsidR="006B43DD" w:rsidRPr="00015714" w:rsidRDefault="006B43DD" w:rsidP="006B43DD">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Wow! What a great story about Jesus, Mary, and Joseph. I love hearing about how Jesus was born. We get to celebrate His birthday every year at Christmas. Lizzy and Grandpa taught us that the Bible said Jesus would be born a long time before He was. Have you ever had to wait a long time for a little brother or sister to be born? </w:t>
      </w:r>
      <w:r w:rsidRPr="00015714">
        <w:rPr>
          <w:rFonts w:asciiTheme="minorHAnsi" w:hAnsiTheme="minorHAnsi" w:cstheme="minorHAnsi"/>
          <w:i/>
          <w:iCs/>
        </w:rPr>
        <w:t xml:space="preserve">(Group response) </w:t>
      </w:r>
      <w:r w:rsidRPr="00015714">
        <w:rPr>
          <w:rFonts w:asciiTheme="minorHAnsi" w:hAnsiTheme="minorHAnsi" w:cstheme="minorHAnsi"/>
        </w:rPr>
        <w:t xml:space="preserve">It can be hard to wait, but when God promises something will happen, we can know that it will. We can trust what the Bible says. </w:t>
      </w:r>
    </w:p>
    <w:p w14:paraId="3B5C71B3" w14:textId="77777777" w:rsidR="00C0496B" w:rsidRDefault="00C0496B" w:rsidP="00C0496B">
      <w:pPr>
        <w:pStyle w:val="BodyA"/>
        <w:outlineLvl w:val="0"/>
        <w:rPr>
          <w:rFonts w:ascii="Calibri" w:hAnsi="Calibri" w:cs="Calibri"/>
          <w:color w:val="000000" w:themeColor="text1"/>
        </w:rPr>
      </w:pPr>
    </w:p>
    <w:p w14:paraId="27CB1403" w14:textId="3175C9EF" w:rsidR="0051616D" w:rsidRPr="004901D3" w:rsidRDefault="004901D3" w:rsidP="004901D3">
      <w:pPr>
        <w:pBdr>
          <w:top w:val="nil"/>
          <w:left w:val="nil"/>
          <w:bottom w:val="nil"/>
          <w:right w:val="nil"/>
          <w:between w:val="nil"/>
          <w:bar w:val="nil"/>
        </w:pBdr>
        <w:rPr>
          <w:rFonts w:ascii="Calibri" w:eastAsia="Avenir Next Regular" w:hAnsi="Calibri" w:cs="Calibri"/>
          <w:color w:val="000000" w:themeColor="text1"/>
          <w:u w:color="FF0000"/>
          <w:bdr w:val="nil"/>
          <w14:textOutline w14:w="12700" w14:cap="flat" w14:cmpd="sng" w14:algn="ctr">
            <w14:noFill/>
            <w14:prstDash w14:val="solid"/>
            <w14:miter w14:lim="400000"/>
          </w14:textOutline>
        </w:rPr>
      </w:pPr>
      <w:r>
        <w:rPr>
          <w:rFonts w:ascii="Calibri" w:hAnsi="Calibri" w:cs="Calibri"/>
          <w:color w:val="000000" w:themeColor="text1"/>
          <w:u w:color="FF0000"/>
        </w:rPr>
        <w:br w:type="page"/>
      </w:r>
    </w:p>
    <w:p w14:paraId="152F99AC" w14:textId="77777777" w:rsidR="0051616D" w:rsidRPr="00800DBD" w:rsidRDefault="0051616D" w:rsidP="0051616D">
      <w:pPr>
        <w:pStyle w:val="BodyAA"/>
        <w:pBdr>
          <w:top w:val="single" w:sz="12" w:space="1" w:color="auto"/>
        </w:pBdr>
        <w:suppressAutoHyphens/>
        <w:contextualSpacing/>
        <w:outlineLvl w:val="0"/>
        <w:rPr>
          <w:rFonts w:ascii="Calibri" w:eastAsia="Cambria" w:hAnsi="Calibri" w:cs="Calibri"/>
          <w:b/>
          <w:bCs/>
          <w:color w:val="auto"/>
          <w:sz w:val="36"/>
          <w:szCs w:val="36"/>
        </w:rPr>
      </w:pPr>
      <w:r w:rsidRPr="00800DBD">
        <w:rPr>
          <w:rFonts w:ascii="Calibri" w:hAnsi="Calibri" w:cs="Calibri"/>
          <w:b/>
          <w:bCs/>
          <w:color w:val="auto"/>
          <w:sz w:val="36"/>
          <w:szCs w:val="36"/>
          <w:u w:color="CC3399"/>
          <w:bdr w:val="none" w:sz="0" w:space="0" w:color="auto"/>
        </w:rPr>
        <w:lastRenderedPageBreak/>
        <w:t>WORSHIP</w:t>
      </w:r>
    </w:p>
    <w:p w14:paraId="1B8A4D05" w14:textId="77777777" w:rsidR="0051616D" w:rsidRPr="00015714" w:rsidRDefault="0051616D" w:rsidP="0051616D">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One of the ways we can celebrate God’s Word and His promises is by worshipping Him! </w:t>
      </w:r>
    </w:p>
    <w:p w14:paraId="60DAF451" w14:textId="77777777" w:rsidR="00C0496B" w:rsidRPr="00C421E9" w:rsidRDefault="00C0496B" w:rsidP="00C0496B">
      <w:pPr>
        <w:pStyle w:val="BodyA"/>
        <w:outlineLvl w:val="0"/>
        <w:rPr>
          <w:rFonts w:ascii="Calibri" w:hAnsi="Calibri" w:cs="Calibri"/>
          <w:color w:val="FF0000"/>
        </w:rPr>
      </w:pPr>
    </w:p>
    <w:p w14:paraId="01C683A7" w14:textId="706BC15E" w:rsidR="0051616D" w:rsidRDefault="0051616D" w:rsidP="00236C75">
      <w:pPr>
        <w:pStyle w:val="BodyA"/>
        <w:contextualSpacing/>
        <w:rPr>
          <w:rFonts w:ascii="Calibri" w:hAnsi="Calibri" w:cs="Calibri"/>
          <w:b/>
          <w:bCs/>
          <w:color w:val="auto"/>
        </w:rPr>
      </w:pPr>
      <w:r>
        <w:rPr>
          <w:rFonts w:ascii="Calibri" w:hAnsi="Calibri" w:cs="Calibri"/>
          <w:b/>
          <w:bCs/>
          <w:color w:val="auto"/>
        </w:rPr>
        <w:t>Praise</w:t>
      </w:r>
    </w:p>
    <w:p w14:paraId="0062A939" w14:textId="77777777" w:rsidR="0051616D" w:rsidRPr="00015714" w:rsidRDefault="0051616D" w:rsidP="0051616D">
      <w:pPr>
        <w:pStyle w:val="BodyAA"/>
        <w:contextualSpacing/>
        <w:rPr>
          <w:rFonts w:asciiTheme="minorHAnsi" w:eastAsia="Cambria" w:hAnsiTheme="minorHAnsi" w:cstheme="minorHAnsi"/>
          <w:i/>
          <w:iCs/>
          <w:color w:val="auto"/>
          <w:sz w:val="24"/>
          <w:szCs w:val="24"/>
        </w:rPr>
      </w:pPr>
      <w:r w:rsidRPr="00015714">
        <w:rPr>
          <w:rFonts w:asciiTheme="minorHAnsi" w:hAnsiTheme="minorHAnsi" w:cstheme="minorHAnsi"/>
          <w:color w:val="auto"/>
          <w:sz w:val="24"/>
          <w:szCs w:val="24"/>
        </w:rPr>
        <w:t xml:space="preserve">Are you glad God gave us His Word, the Bible? Jump up high. </w:t>
      </w:r>
      <w:r w:rsidRPr="00015714">
        <w:rPr>
          <w:rFonts w:asciiTheme="minorHAnsi" w:hAnsiTheme="minorHAnsi" w:cstheme="minorHAnsi"/>
          <w:i/>
          <w:iCs/>
          <w:color w:val="auto"/>
          <w:sz w:val="24"/>
          <w:szCs w:val="24"/>
        </w:rPr>
        <w:t>(Group response)</w:t>
      </w:r>
      <w:r w:rsidRPr="00015714" w:rsidDel="00F466C2">
        <w:rPr>
          <w:rFonts w:asciiTheme="minorHAnsi" w:hAnsiTheme="minorHAnsi" w:cstheme="minorHAnsi"/>
          <w:color w:val="auto"/>
          <w:sz w:val="24"/>
          <w:szCs w:val="24"/>
        </w:rPr>
        <w:t xml:space="preserve"> </w:t>
      </w:r>
    </w:p>
    <w:p w14:paraId="6402B0F8" w14:textId="77777777" w:rsidR="0051616D" w:rsidRPr="00015714" w:rsidRDefault="0051616D" w:rsidP="0051616D">
      <w:pPr>
        <w:pStyle w:val="BodyAA"/>
        <w:contextualSpacing/>
        <w:rPr>
          <w:rFonts w:asciiTheme="minorHAnsi" w:eastAsia="Cambria" w:hAnsiTheme="minorHAnsi" w:cstheme="minorHAnsi"/>
          <w:i/>
          <w:iCs/>
          <w:color w:val="auto"/>
          <w:sz w:val="24"/>
          <w:szCs w:val="24"/>
        </w:rPr>
      </w:pPr>
      <w:r w:rsidRPr="00015714">
        <w:rPr>
          <w:rFonts w:asciiTheme="minorHAnsi" w:hAnsiTheme="minorHAnsi" w:cstheme="minorHAnsi"/>
          <w:color w:val="auto"/>
          <w:sz w:val="24"/>
          <w:szCs w:val="24"/>
        </w:rPr>
        <w:t xml:space="preserve">Are you glad you can trust God’s Word? Clap your hands three times. </w:t>
      </w:r>
      <w:r w:rsidRPr="00015714">
        <w:rPr>
          <w:rFonts w:asciiTheme="minorHAnsi" w:hAnsiTheme="minorHAnsi" w:cstheme="minorHAnsi"/>
          <w:i/>
          <w:iCs/>
          <w:color w:val="auto"/>
          <w:sz w:val="24"/>
          <w:szCs w:val="24"/>
        </w:rPr>
        <w:t>(Group response)</w:t>
      </w:r>
    </w:p>
    <w:p w14:paraId="564BFBF3" w14:textId="11BA26E2" w:rsidR="0051616D" w:rsidRDefault="0051616D" w:rsidP="0051616D">
      <w:pPr>
        <w:pStyle w:val="BodyAA"/>
        <w:contextualSpacing/>
        <w:rPr>
          <w:rFonts w:asciiTheme="minorHAnsi" w:hAnsiTheme="minorHAnsi" w:cstheme="minorHAnsi"/>
          <w:i/>
          <w:iCs/>
          <w:color w:val="auto"/>
          <w:sz w:val="24"/>
          <w:szCs w:val="24"/>
        </w:rPr>
      </w:pPr>
      <w:r w:rsidRPr="00015714">
        <w:rPr>
          <w:rFonts w:asciiTheme="minorHAnsi" w:hAnsiTheme="minorHAnsi" w:cstheme="minorHAnsi"/>
          <w:color w:val="auto"/>
          <w:sz w:val="24"/>
          <w:szCs w:val="24"/>
        </w:rPr>
        <w:t>Who wants to tell God thank you for the Bible? Point up and say, “Thank You, God!”</w:t>
      </w:r>
      <w:r w:rsidR="003F5FAE">
        <w:rPr>
          <w:rFonts w:asciiTheme="minorHAnsi" w:hAnsiTheme="minorHAnsi" w:cstheme="minorHAnsi"/>
          <w:color w:val="auto"/>
          <w:sz w:val="24"/>
          <w:szCs w:val="24"/>
        </w:rPr>
        <w:t xml:space="preserve"> </w:t>
      </w:r>
      <w:r w:rsidRPr="00015714">
        <w:rPr>
          <w:rFonts w:asciiTheme="minorHAnsi" w:hAnsiTheme="minorHAnsi" w:cstheme="minorHAnsi"/>
          <w:i/>
          <w:iCs/>
          <w:color w:val="auto"/>
          <w:sz w:val="24"/>
          <w:szCs w:val="24"/>
        </w:rPr>
        <w:t>(Group response)</w:t>
      </w:r>
    </w:p>
    <w:p w14:paraId="479C2318" w14:textId="77777777" w:rsidR="0051616D" w:rsidRPr="00015714" w:rsidRDefault="0051616D" w:rsidP="0051616D">
      <w:pPr>
        <w:pStyle w:val="BodyAA"/>
        <w:contextualSpacing/>
        <w:rPr>
          <w:rFonts w:asciiTheme="minorHAnsi" w:eastAsia="Cambria" w:hAnsiTheme="minorHAnsi" w:cstheme="minorHAnsi"/>
          <w:color w:val="auto"/>
          <w:sz w:val="24"/>
          <w:szCs w:val="24"/>
        </w:rPr>
      </w:pPr>
    </w:p>
    <w:p w14:paraId="6EE0AA94" w14:textId="7E2A9C48" w:rsidR="0051616D" w:rsidRDefault="0051616D" w:rsidP="00236C75">
      <w:pPr>
        <w:pStyle w:val="BodyA"/>
        <w:contextualSpacing/>
        <w:rPr>
          <w:rFonts w:ascii="Calibri" w:hAnsi="Calibri" w:cs="Calibri"/>
          <w:b/>
          <w:bCs/>
          <w:color w:val="auto"/>
        </w:rPr>
      </w:pPr>
      <w:r>
        <w:rPr>
          <w:rFonts w:ascii="Calibri" w:hAnsi="Calibri" w:cs="Calibri"/>
          <w:b/>
          <w:bCs/>
          <w:color w:val="auto"/>
        </w:rPr>
        <w:t>Sing</w:t>
      </w:r>
    </w:p>
    <w:p w14:paraId="20F8A9C5" w14:textId="77777777" w:rsidR="0051616D" w:rsidRPr="00015714" w:rsidRDefault="0051616D" w:rsidP="0051616D">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Now let’s jump to our feet and sing some worship songs! </w:t>
      </w:r>
    </w:p>
    <w:p w14:paraId="7E95BFC2" w14:textId="77777777" w:rsidR="0051616D" w:rsidRDefault="0051616D" w:rsidP="000F6C4D">
      <w:pPr>
        <w:numPr>
          <w:ilvl w:val="0"/>
          <w:numId w:val="47"/>
        </w:numPr>
        <w:tabs>
          <w:tab w:val="left" w:pos="360"/>
          <w:tab w:val="left" w:pos="720"/>
        </w:tabs>
        <w:autoSpaceDE w:val="0"/>
        <w:autoSpaceDN w:val="0"/>
        <w:adjustRightInd w:val="0"/>
        <w:contextualSpacing/>
        <w:rPr>
          <w:rFonts w:asciiTheme="minorHAnsi" w:hAnsiTheme="minorHAnsi" w:cstheme="minorHAnsi"/>
          <w:i/>
          <w:iCs/>
        </w:rPr>
      </w:pPr>
      <w:r w:rsidRPr="00015714">
        <w:rPr>
          <w:rFonts w:asciiTheme="minorHAnsi" w:hAnsiTheme="minorHAnsi" w:cstheme="minorHAnsi"/>
          <w:i/>
          <w:iCs/>
        </w:rPr>
        <w:t>Lead the kids in singing one or two songs. See suggestions at the beginning of the session.</w:t>
      </w:r>
    </w:p>
    <w:p w14:paraId="7F2B10F6" w14:textId="77777777" w:rsidR="0051616D" w:rsidRPr="00015714" w:rsidRDefault="0051616D" w:rsidP="0051616D">
      <w:pPr>
        <w:tabs>
          <w:tab w:val="left" w:pos="360"/>
          <w:tab w:val="left" w:pos="720"/>
        </w:tabs>
        <w:autoSpaceDE w:val="0"/>
        <w:autoSpaceDN w:val="0"/>
        <w:adjustRightInd w:val="0"/>
        <w:ind w:left="720"/>
        <w:contextualSpacing/>
        <w:rPr>
          <w:rFonts w:asciiTheme="minorHAnsi" w:hAnsiTheme="minorHAnsi" w:cstheme="minorHAnsi"/>
          <w:i/>
          <w:iCs/>
        </w:rPr>
      </w:pPr>
    </w:p>
    <w:p w14:paraId="4AE24EB8" w14:textId="59BC3CD3" w:rsidR="0051616D" w:rsidRDefault="0051616D" w:rsidP="00236C75">
      <w:pPr>
        <w:pStyle w:val="BodyA"/>
        <w:contextualSpacing/>
        <w:rPr>
          <w:rFonts w:ascii="Calibri" w:hAnsi="Calibri" w:cs="Calibri"/>
          <w:b/>
          <w:bCs/>
          <w:color w:val="auto"/>
        </w:rPr>
      </w:pPr>
      <w:r>
        <w:rPr>
          <w:rFonts w:ascii="Calibri" w:hAnsi="Calibri" w:cs="Calibri"/>
          <w:b/>
          <w:bCs/>
          <w:color w:val="auto"/>
        </w:rPr>
        <w:t>Prayer</w:t>
      </w:r>
    </w:p>
    <w:p w14:paraId="20969610" w14:textId="77777777" w:rsidR="0051616D" w:rsidRPr="00015714" w:rsidRDefault="0051616D" w:rsidP="0051616D">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I just know that God loves it when He hears you singing to Him. When we pray, we talk to God. Will you bow your head and pray with me? </w:t>
      </w:r>
    </w:p>
    <w:p w14:paraId="4C07AEE4" w14:textId="77777777" w:rsidR="0051616D" w:rsidRPr="00015714" w:rsidRDefault="0051616D" w:rsidP="0051616D">
      <w:pPr>
        <w:autoSpaceDE w:val="0"/>
        <w:autoSpaceDN w:val="0"/>
        <w:adjustRightInd w:val="0"/>
        <w:contextualSpacing/>
        <w:rPr>
          <w:rFonts w:asciiTheme="minorHAnsi" w:hAnsiTheme="minorHAnsi" w:cstheme="minorHAnsi"/>
          <w:b/>
          <w:bCs/>
        </w:rPr>
      </w:pPr>
    </w:p>
    <w:p w14:paraId="5DCD3AD1" w14:textId="77777777" w:rsidR="0051616D" w:rsidRPr="007B45DB" w:rsidRDefault="0051616D" w:rsidP="0051616D">
      <w:pPr>
        <w:shd w:val="clear" w:color="auto" w:fill="D9D9D9" w:themeFill="background1" w:themeFillShade="D9"/>
        <w:autoSpaceDE w:val="0"/>
        <w:autoSpaceDN w:val="0"/>
        <w:adjustRightInd w:val="0"/>
        <w:contextualSpacing/>
        <w:rPr>
          <w:rFonts w:asciiTheme="minorHAnsi" w:hAnsiTheme="minorHAnsi" w:cstheme="minorHAnsi"/>
          <w:i/>
          <w:iCs/>
        </w:rPr>
      </w:pPr>
      <w:r w:rsidRPr="007B45DB">
        <w:rPr>
          <w:rFonts w:asciiTheme="minorHAnsi" w:hAnsiTheme="minorHAnsi" w:cstheme="minorHAnsi"/>
          <w:i/>
          <w:iCs/>
        </w:rPr>
        <w:t>Dear God, we thank You that You are the one true God. We know the Bible is Your Word for us, so we can trust it. Help us to live like You show us to every day. In Jesus’ name. Amen.</w:t>
      </w:r>
    </w:p>
    <w:p w14:paraId="03A5EE8C" w14:textId="77777777" w:rsidR="0051616D" w:rsidRPr="00800DBD" w:rsidRDefault="0051616D" w:rsidP="0051616D">
      <w:pPr>
        <w:pStyle w:val="BodyA"/>
        <w:pBdr>
          <w:bottom w:val="single" w:sz="12" w:space="1" w:color="auto"/>
        </w:pBdr>
        <w:suppressAutoHyphens/>
        <w:contextualSpacing/>
        <w:rPr>
          <w:rFonts w:eastAsia="Cambria" w:cs="Calibri"/>
          <w:b/>
          <w:bCs/>
          <w:i/>
          <w:iCs/>
          <w:color w:val="auto"/>
        </w:rPr>
      </w:pPr>
    </w:p>
    <w:p w14:paraId="0FBD11E8" w14:textId="1346F957" w:rsidR="0051616D" w:rsidRPr="00800DBD" w:rsidRDefault="0051616D" w:rsidP="0051616D">
      <w:pPr>
        <w:pStyle w:val="BodyAA"/>
        <w:suppressAutoHyphens/>
        <w:contextualSpacing/>
        <w:outlineLvl w:val="0"/>
        <w:rPr>
          <w:rFonts w:ascii="Calibri" w:eastAsia="Cambria" w:hAnsi="Calibri" w:cs="Calibri"/>
          <w:b/>
          <w:bCs/>
          <w:color w:val="000000" w:themeColor="text1"/>
          <w:sz w:val="24"/>
          <w:szCs w:val="24"/>
          <w:u w:color="00B0F0"/>
        </w:rPr>
      </w:pPr>
      <w:r w:rsidRPr="00800DBD">
        <w:rPr>
          <w:rFonts w:ascii="Calibri" w:hAnsi="Calibri" w:cs="Calibri"/>
          <w:b/>
          <w:bCs/>
          <w:color w:val="auto"/>
          <w:sz w:val="36"/>
          <w:szCs w:val="36"/>
          <w:u w:color="CC3399"/>
        </w:rPr>
        <w:t xml:space="preserve">BIBLE TIME </w:t>
      </w:r>
      <w:r w:rsidRPr="00800DBD">
        <w:rPr>
          <w:rFonts w:ascii="Calibri" w:hAnsi="Calibri" w:cs="Calibri"/>
          <w:b/>
          <w:bCs/>
          <w:color w:val="auto"/>
          <w:sz w:val="28"/>
          <w:szCs w:val="28"/>
          <w:u w:color="CC3399"/>
        </w:rPr>
        <w:t>continued</w:t>
      </w:r>
      <w:r w:rsidRPr="00800DBD">
        <w:rPr>
          <w:rFonts w:ascii="Calibri" w:hAnsi="Calibri" w:cs="Calibri"/>
          <w:b/>
          <w:bCs/>
          <w:color w:val="auto"/>
          <w:sz w:val="36"/>
          <w:szCs w:val="36"/>
          <w:u w:color="CC3399"/>
        </w:rPr>
        <w:t xml:space="preserve"> | </w:t>
      </w:r>
      <w:r>
        <w:rPr>
          <w:rFonts w:ascii="Calibri" w:hAnsi="Calibri" w:cs="Calibri"/>
          <w:b/>
          <w:bCs/>
          <w:color w:val="auto"/>
          <w:sz w:val="24"/>
          <w:szCs w:val="24"/>
          <w:u w:color="CC3399"/>
        </w:rPr>
        <w:t>Jesus Is Prophesied About</w:t>
      </w:r>
      <w:r w:rsidRPr="00396F23">
        <w:rPr>
          <w:rFonts w:ascii="Calibri" w:hAnsi="Calibri" w:cs="Calibri"/>
          <w:b/>
          <w:bCs/>
          <w:color w:val="auto"/>
          <w:sz w:val="24"/>
          <w:szCs w:val="24"/>
          <w:u w:color="CC3399"/>
        </w:rPr>
        <w:t xml:space="preserve"> (</w:t>
      </w:r>
      <w:r>
        <w:rPr>
          <w:rFonts w:ascii="Calibri" w:hAnsi="Calibri" w:cs="Calibri"/>
          <w:b/>
          <w:bCs/>
          <w:color w:val="auto"/>
          <w:sz w:val="24"/>
          <w:szCs w:val="24"/>
          <w:u w:val="single"/>
        </w:rPr>
        <w:t>Isaiah 7:14</w:t>
      </w:r>
      <w:r w:rsidRPr="003041A8">
        <w:rPr>
          <w:rFonts w:ascii="Calibri" w:hAnsi="Calibri" w:cs="Calibri"/>
          <w:b/>
          <w:bCs/>
          <w:color w:val="auto"/>
          <w:sz w:val="24"/>
          <w:szCs w:val="24"/>
        </w:rPr>
        <w:t xml:space="preserve">; </w:t>
      </w:r>
      <w:r>
        <w:rPr>
          <w:rFonts w:ascii="Calibri" w:hAnsi="Calibri" w:cs="Calibri"/>
          <w:b/>
          <w:bCs/>
          <w:color w:val="auto"/>
          <w:sz w:val="24"/>
          <w:szCs w:val="24"/>
          <w:u w:val="single"/>
        </w:rPr>
        <w:t>Luke 1:26–38</w:t>
      </w:r>
      <w:r w:rsidRPr="00396F23">
        <w:rPr>
          <w:rFonts w:ascii="Calibri" w:hAnsi="Calibri" w:cs="Calibri"/>
          <w:b/>
          <w:bCs/>
          <w:color w:val="auto"/>
          <w:sz w:val="24"/>
          <w:szCs w:val="24"/>
          <w:u w:color="CC3399"/>
        </w:rPr>
        <w:t>)</w:t>
      </w:r>
    </w:p>
    <w:p w14:paraId="73D84951" w14:textId="77777777" w:rsidR="0051616D" w:rsidRDefault="0051616D" w:rsidP="0051616D">
      <w:pPr>
        <w:autoSpaceDE w:val="0"/>
        <w:autoSpaceDN w:val="0"/>
        <w:adjustRightInd w:val="0"/>
        <w:contextualSpacing/>
        <w:rPr>
          <w:rFonts w:asciiTheme="minorHAnsi" w:hAnsiTheme="minorHAnsi" w:cstheme="minorHAnsi"/>
        </w:rPr>
      </w:pPr>
    </w:p>
    <w:p w14:paraId="43F34AEB" w14:textId="24666471" w:rsidR="0051616D" w:rsidRDefault="0051616D" w:rsidP="009F5C2A">
      <w:pPr>
        <w:autoSpaceDE w:val="0"/>
        <w:autoSpaceDN w:val="0"/>
        <w:adjustRightInd w:val="0"/>
        <w:contextualSpacing/>
      </w:pPr>
      <w:r w:rsidRPr="00015714">
        <w:rPr>
          <w:rFonts w:asciiTheme="minorHAnsi" w:hAnsiTheme="minorHAnsi" w:cstheme="minorHAnsi"/>
        </w:rPr>
        <w:t>Hey! I think Lizzy has a new Faith Verse to teach us. Let’s check in with her now.</w:t>
      </w:r>
    </w:p>
    <w:p w14:paraId="1C8C0B4C" w14:textId="6BFE8914" w:rsidR="0051616D" w:rsidRPr="00396F23" w:rsidRDefault="0051616D" w:rsidP="0051616D">
      <w:pPr>
        <w:pStyle w:val="BodyAA"/>
        <w:numPr>
          <w:ilvl w:val="0"/>
          <w:numId w:val="38"/>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 xml:space="preserve">Play </w:t>
      </w:r>
      <w:r w:rsidRPr="00396F23">
        <w:rPr>
          <w:rFonts w:ascii="Calibri" w:hAnsi="Calibri" w:cs="Calibri"/>
          <w:b/>
          <w:bCs/>
          <w:i/>
          <w:iCs/>
          <w:color w:val="auto"/>
          <w:sz w:val="24"/>
          <w:szCs w:val="24"/>
        </w:rPr>
        <w:t xml:space="preserve">Bible Lesson Video </w:t>
      </w:r>
      <w:r>
        <w:rPr>
          <w:rFonts w:ascii="Calibri" w:hAnsi="Calibri" w:cs="Calibri"/>
          <w:b/>
          <w:bCs/>
          <w:i/>
          <w:iCs/>
          <w:color w:val="auto"/>
          <w:sz w:val="24"/>
          <w:szCs w:val="24"/>
        </w:rPr>
        <w:t>B</w:t>
      </w:r>
      <w:r w:rsidRPr="00396F23">
        <w:rPr>
          <w:rFonts w:ascii="Calibri" w:hAnsi="Calibri" w:cs="Calibri"/>
          <w:i/>
          <w:iCs/>
          <w:color w:val="auto"/>
          <w:sz w:val="24"/>
          <w:szCs w:val="24"/>
        </w:rPr>
        <w:t>.</w:t>
      </w:r>
    </w:p>
    <w:p w14:paraId="439A3195" w14:textId="77777777" w:rsidR="0051616D" w:rsidRDefault="0051616D" w:rsidP="0051616D">
      <w:pPr>
        <w:pStyle w:val="BodyA"/>
        <w:outlineLvl w:val="0"/>
        <w:rPr>
          <w:rFonts w:ascii="Calibri" w:hAnsi="Calibri" w:cs="Calibri"/>
          <w:color w:val="000000" w:themeColor="text1"/>
        </w:rPr>
      </w:pPr>
    </w:p>
    <w:p w14:paraId="0D6D0C34" w14:textId="77777777" w:rsidR="0051616D" w:rsidRDefault="0051616D" w:rsidP="0051616D">
      <w:pPr>
        <w:pStyle w:val="BodyA"/>
        <w:outlineLvl w:val="0"/>
        <w:rPr>
          <w:rFonts w:ascii="Calibri" w:hAnsi="Calibri" w:cs="Calibri"/>
          <w:color w:val="000000" w:themeColor="text1"/>
        </w:rPr>
      </w:pPr>
      <w:r w:rsidRPr="00800DBD">
        <w:rPr>
          <w:rFonts w:ascii="Calibri" w:hAnsi="Calibri" w:cs="Calibri"/>
          <w:noProof/>
        </w:rPr>
        <w:drawing>
          <wp:inline distT="0" distB="0" distL="0" distR="0" wp14:anchorId="2B79F006" wp14:editId="07412C09">
            <wp:extent cx="2286000" cy="1285875"/>
            <wp:effectExtent l="0" t="0" r="0" b="0"/>
            <wp:docPr id="18919061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06174"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71CF2AA9" w14:textId="77777777" w:rsidR="00891C1C" w:rsidRDefault="00891C1C" w:rsidP="0051616D">
      <w:pPr>
        <w:pStyle w:val="BodyA"/>
        <w:outlineLvl w:val="0"/>
        <w:rPr>
          <w:rFonts w:ascii="Calibri" w:hAnsi="Calibri" w:cs="Calibri"/>
          <w:color w:val="000000" w:themeColor="text1"/>
        </w:rPr>
      </w:pPr>
    </w:p>
    <w:p w14:paraId="69F16E0B" w14:textId="1306C809" w:rsidR="00CE7640" w:rsidRPr="007B45DB" w:rsidRDefault="00CE7640" w:rsidP="00CE7640">
      <w:pPr>
        <w:pStyle w:val="Heading2"/>
        <w:spacing w:before="0"/>
        <w:contextualSpacing/>
        <w:rPr>
          <w:rFonts w:asciiTheme="minorHAnsi" w:eastAsia="Cambria" w:hAnsiTheme="minorHAnsi" w:cstheme="minorHAnsi"/>
          <w:b/>
          <w:bCs/>
          <w:color w:val="auto"/>
          <w:sz w:val="24"/>
          <w:szCs w:val="24"/>
        </w:rPr>
      </w:pPr>
      <w:r w:rsidRPr="007B45DB">
        <w:rPr>
          <w:rFonts w:asciiTheme="minorHAnsi" w:eastAsia="Cambria" w:hAnsiTheme="minorHAnsi" w:cstheme="minorHAnsi"/>
          <w:b/>
          <w:bCs/>
          <w:color w:val="auto"/>
          <w:sz w:val="24"/>
          <w:szCs w:val="24"/>
        </w:rPr>
        <w:t>Response Time</w:t>
      </w:r>
    </w:p>
    <w:p w14:paraId="62D6F2F2" w14:textId="64824789" w:rsidR="00FC65E4" w:rsidRPr="00891C1C" w:rsidRDefault="00FC65E4"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after="160" w:line="252" w:lineRule="auto"/>
        <w:contextualSpacing/>
        <w:jc w:val="both"/>
        <w:rPr>
          <w:rFonts w:asciiTheme="minorHAnsi" w:hAnsiTheme="minorHAnsi" w:cstheme="minorHAnsi"/>
        </w:rPr>
      </w:pPr>
      <w:r>
        <w:rPr>
          <w:rFonts w:asciiTheme="minorHAnsi" w:hAnsiTheme="minorHAnsi" w:cstheme="minorHAnsi"/>
          <w:i/>
          <w:iCs/>
        </w:rPr>
        <w:t>Consider playing a worship song softly.</w:t>
      </w:r>
    </w:p>
    <w:p w14:paraId="1A06EB41" w14:textId="77777777" w:rsidR="00CE7640" w:rsidRPr="00891C1C" w:rsidRDefault="00CE7640" w:rsidP="00CE7640">
      <w:pPr>
        <w:autoSpaceDE w:val="0"/>
        <w:autoSpaceDN w:val="0"/>
        <w:adjustRightInd w:val="0"/>
        <w:contextualSpacing/>
        <w:rPr>
          <w:rFonts w:asciiTheme="minorHAnsi" w:hAnsiTheme="minorHAnsi" w:cstheme="minorHAnsi"/>
        </w:rPr>
      </w:pPr>
      <w:r w:rsidRPr="00891C1C">
        <w:rPr>
          <w:rFonts w:asciiTheme="minorHAnsi" w:hAnsiTheme="minorHAnsi" w:cstheme="minorHAnsi"/>
        </w:rPr>
        <w:t xml:space="preserve">You’re doing a great job learning our new Faith Verse. Today, we discovered that the Bible is God’s Word. From the very beginning, God promised us a Savior. His name is Jesus. </w:t>
      </w:r>
    </w:p>
    <w:p w14:paraId="167BE393" w14:textId="77777777" w:rsidR="00CE7640" w:rsidRPr="00891C1C" w:rsidRDefault="00CE7640" w:rsidP="00CE7640">
      <w:pPr>
        <w:autoSpaceDE w:val="0"/>
        <w:autoSpaceDN w:val="0"/>
        <w:adjustRightInd w:val="0"/>
        <w:contextualSpacing/>
        <w:rPr>
          <w:rFonts w:asciiTheme="minorHAnsi" w:hAnsiTheme="minorHAnsi" w:cstheme="minorHAnsi"/>
        </w:rPr>
      </w:pPr>
    </w:p>
    <w:p w14:paraId="29D63267" w14:textId="77777777" w:rsidR="00CE7640" w:rsidRPr="00891C1C" w:rsidRDefault="00CE7640" w:rsidP="00CE7640">
      <w:pPr>
        <w:autoSpaceDE w:val="0"/>
        <w:autoSpaceDN w:val="0"/>
        <w:adjustRightInd w:val="0"/>
        <w:contextualSpacing/>
        <w:rPr>
          <w:rFonts w:asciiTheme="minorHAnsi" w:hAnsiTheme="minorHAnsi" w:cstheme="minorHAnsi"/>
        </w:rPr>
      </w:pPr>
      <w:r w:rsidRPr="00891C1C">
        <w:rPr>
          <w:rFonts w:asciiTheme="minorHAnsi" w:hAnsiTheme="minorHAnsi" w:cstheme="minorHAnsi"/>
        </w:rPr>
        <w:t xml:space="preserve">We’re going to pray and thank God because we can trust Him and His Word. We know His Word is true and is full of promises for each of us. Can you hold your hands out like this? </w:t>
      </w:r>
      <w:r w:rsidRPr="00891C1C">
        <w:rPr>
          <w:rFonts w:asciiTheme="minorHAnsi" w:hAnsiTheme="minorHAnsi" w:cstheme="minorHAnsi"/>
          <w:i/>
          <w:iCs/>
        </w:rPr>
        <w:t xml:space="preserve">(Palms extended in a receiving stance) </w:t>
      </w:r>
      <w:r w:rsidRPr="00891C1C">
        <w:rPr>
          <w:rFonts w:asciiTheme="minorHAnsi" w:hAnsiTheme="minorHAnsi" w:cstheme="minorHAnsi"/>
        </w:rPr>
        <w:t>Let’s pray together.</w:t>
      </w:r>
    </w:p>
    <w:p w14:paraId="19587582" w14:textId="77777777" w:rsidR="00CE7640" w:rsidRPr="00891C1C" w:rsidRDefault="00CE7640" w:rsidP="000F6C4D">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eastAsia="Cambria" w:hAnsiTheme="minorHAnsi" w:cstheme="minorHAnsi"/>
          <w:i/>
          <w:iCs/>
        </w:rPr>
      </w:pPr>
      <w:r w:rsidRPr="00891C1C">
        <w:rPr>
          <w:rFonts w:asciiTheme="minorHAnsi" w:eastAsia="Cambria" w:hAnsiTheme="minorHAnsi" w:cstheme="minorHAnsi"/>
          <w:i/>
          <w:iCs/>
        </w:rPr>
        <w:t>Optional: Have the kids repeat phrases of the prayer after you.</w:t>
      </w:r>
    </w:p>
    <w:p w14:paraId="71A0B8C4" w14:textId="77777777" w:rsidR="00CE7640" w:rsidRPr="00891C1C" w:rsidRDefault="00CE7640" w:rsidP="00CE7640">
      <w:pPr>
        <w:autoSpaceDE w:val="0"/>
        <w:autoSpaceDN w:val="0"/>
        <w:adjustRightInd w:val="0"/>
        <w:contextualSpacing/>
        <w:rPr>
          <w:rFonts w:asciiTheme="minorHAnsi" w:hAnsiTheme="minorHAnsi" w:cstheme="minorHAnsi"/>
        </w:rPr>
      </w:pPr>
    </w:p>
    <w:p w14:paraId="3DDD2E6A" w14:textId="77777777" w:rsidR="00CE7640" w:rsidRPr="007B45DB" w:rsidRDefault="00CE7640" w:rsidP="000F4757">
      <w:pPr>
        <w:shd w:val="clear" w:color="auto" w:fill="D9D9D9" w:themeFill="background1" w:themeFillShade="D9"/>
        <w:autoSpaceDE w:val="0"/>
        <w:autoSpaceDN w:val="0"/>
        <w:adjustRightInd w:val="0"/>
        <w:contextualSpacing/>
        <w:rPr>
          <w:rFonts w:asciiTheme="minorHAnsi" w:hAnsiTheme="minorHAnsi" w:cstheme="minorHAnsi"/>
          <w:i/>
          <w:iCs/>
        </w:rPr>
      </w:pPr>
      <w:r w:rsidRPr="007B45DB">
        <w:rPr>
          <w:rFonts w:asciiTheme="minorHAnsi" w:hAnsiTheme="minorHAnsi" w:cstheme="minorHAnsi"/>
          <w:i/>
          <w:iCs/>
        </w:rPr>
        <w:t>Dear God, thank You for giving us the Bible. Help us to always trust it. Help us look to Your Word when we need Your help because of things going on in our life. In Jesus’ name. Amen.</w:t>
      </w:r>
    </w:p>
    <w:p w14:paraId="694A720C" w14:textId="77777777" w:rsidR="00CE7640" w:rsidRPr="00891C1C" w:rsidRDefault="00CE7640" w:rsidP="00CE7640">
      <w:pPr>
        <w:autoSpaceDE w:val="0"/>
        <w:autoSpaceDN w:val="0"/>
        <w:adjustRightInd w:val="0"/>
        <w:contextualSpacing/>
        <w:rPr>
          <w:rFonts w:asciiTheme="minorHAnsi" w:hAnsiTheme="minorHAnsi" w:cstheme="minorHAnsi"/>
        </w:rPr>
      </w:pPr>
    </w:p>
    <w:p w14:paraId="68061285" w14:textId="0FB7C376" w:rsidR="00CE7640" w:rsidRPr="00891C1C" w:rsidRDefault="00CE7640" w:rsidP="00CE7640">
      <w:pPr>
        <w:pStyle w:val="BodyA"/>
        <w:contextualSpacing/>
        <w:rPr>
          <w:rFonts w:asciiTheme="minorHAnsi" w:eastAsia="Cambria" w:hAnsiTheme="minorHAnsi" w:cstheme="minorHAnsi"/>
          <w:b/>
          <w:bCs/>
          <w:color w:val="auto"/>
        </w:rPr>
      </w:pPr>
      <w:r w:rsidRPr="00891C1C">
        <w:rPr>
          <w:rFonts w:asciiTheme="minorHAnsi" w:eastAsia="Cambria" w:hAnsiTheme="minorHAnsi" w:cstheme="minorHAnsi"/>
          <w:b/>
          <w:bCs/>
          <w:color w:val="auto"/>
        </w:rPr>
        <w:t xml:space="preserve">Faith Verse </w:t>
      </w:r>
    </w:p>
    <w:p w14:paraId="4C016231" w14:textId="77777777" w:rsidR="00CE7640" w:rsidRPr="00891C1C" w:rsidRDefault="00CE7640" w:rsidP="00CE7640">
      <w:pPr>
        <w:autoSpaceDE w:val="0"/>
        <w:autoSpaceDN w:val="0"/>
        <w:adjustRightInd w:val="0"/>
        <w:contextualSpacing/>
        <w:rPr>
          <w:rFonts w:asciiTheme="minorHAnsi" w:hAnsiTheme="minorHAnsi" w:cstheme="minorHAnsi"/>
        </w:rPr>
      </w:pPr>
      <w:r w:rsidRPr="00891C1C">
        <w:rPr>
          <w:rFonts w:asciiTheme="minorHAnsi" w:hAnsiTheme="minorHAnsi" w:cstheme="minorHAnsi"/>
        </w:rPr>
        <w:t>Our new Faith Verse goes great with what we learned about the Bible today.</w:t>
      </w:r>
    </w:p>
    <w:p w14:paraId="5246CB91" w14:textId="265CA5DC" w:rsidR="00891C1C" w:rsidRPr="00C421E9" w:rsidRDefault="00891C1C" w:rsidP="000F6C4D">
      <w:pPr>
        <w:pStyle w:val="BodyAAA"/>
        <w:numPr>
          <w:ilvl w:val="0"/>
          <w:numId w:val="40"/>
        </w:numPr>
        <w:contextualSpacing/>
        <w:outlineLvl w:val="0"/>
        <w:rPr>
          <w:rFonts w:ascii="Calibri" w:eastAsia="Cambria" w:hAnsi="Calibri" w:cs="Calibri"/>
          <w:b/>
          <w:bCs/>
          <w:i/>
          <w:iCs/>
          <w:color w:val="000000" w:themeColor="text1"/>
          <w:sz w:val="24"/>
          <w:szCs w:val="24"/>
          <w:u w:color="FF0000"/>
        </w:rPr>
      </w:pPr>
      <w:r w:rsidRPr="00C421E9">
        <w:rPr>
          <w:rFonts w:ascii="Calibri" w:hAnsi="Calibri" w:cs="Calibri"/>
          <w:i/>
          <w:iCs/>
          <w:color w:val="000000" w:themeColor="text1"/>
          <w:sz w:val="24"/>
          <w:szCs w:val="24"/>
          <w:u w:color="E36C0A"/>
        </w:rPr>
        <w:t>Show</w:t>
      </w:r>
      <w:r w:rsidRPr="00C421E9">
        <w:rPr>
          <w:rFonts w:ascii="Calibri" w:hAnsi="Calibri" w:cs="Calibri"/>
          <w:i/>
          <w:iCs/>
          <w:color w:val="000000" w:themeColor="text1"/>
          <w:sz w:val="24"/>
          <w:szCs w:val="24"/>
        </w:rPr>
        <w:t xml:space="preserve"> the </w:t>
      </w:r>
      <w:r w:rsidRPr="00C421E9">
        <w:rPr>
          <w:rFonts w:ascii="Calibri" w:hAnsi="Calibri" w:cs="Calibri"/>
          <w:b/>
          <w:bCs/>
          <w:i/>
          <w:iCs/>
          <w:color w:val="000000" w:themeColor="text1"/>
          <w:sz w:val="24"/>
          <w:szCs w:val="24"/>
        </w:rPr>
        <w:t>Faith Verse Slide</w:t>
      </w:r>
      <w:r w:rsidR="003A2FE3">
        <w:rPr>
          <w:rFonts w:ascii="Calibri" w:hAnsi="Calibri" w:cs="Calibri"/>
          <w:b/>
          <w:bCs/>
          <w:i/>
          <w:iCs/>
          <w:color w:val="000000" w:themeColor="text1"/>
          <w:sz w:val="24"/>
          <w:szCs w:val="24"/>
        </w:rPr>
        <w:t xml:space="preserve"> </w:t>
      </w:r>
      <w:r w:rsidR="003A2FE3" w:rsidRPr="003041A8">
        <w:rPr>
          <w:rFonts w:ascii="Calibri" w:hAnsi="Calibri" w:cs="Calibri"/>
          <w:i/>
          <w:iCs/>
          <w:color w:val="000000" w:themeColor="text1"/>
          <w:sz w:val="24"/>
          <w:szCs w:val="24"/>
        </w:rPr>
        <w:t>or</w:t>
      </w:r>
      <w:r w:rsidR="003A2FE3">
        <w:rPr>
          <w:rFonts w:ascii="Calibri" w:hAnsi="Calibri" w:cs="Calibri"/>
          <w:b/>
          <w:bCs/>
          <w:i/>
          <w:iCs/>
          <w:color w:val="000000" w:themeColor="text1"/>
          <w:sz w:val="24"/>
          <w:szCs w:val="24"/>
        </w:rPr>
        <w:t xml:space="preserve"> </w:t>
      </w:r>
      <w:r w:rsidR="003A2FE3" w:rsidRPr="009F5C2A">
        <w:rPr>
          <w:rFonts w:ascii="Calibri" w:hAnsi="Calibri" w:cs="Calibri"/>
          <w:b/>
          <w:bCs/>
          <w:i/>
          <w:iCs/>
          <w:color w:val="000000" w:themeColor="text1"/>
          <w:sz w:val="24"/>
          <w:szCs w:val="24"/>
          <w:u w:val="single"/>
        </w:rPr>
        <w:t>Motion Graphic</w:t>
      </w:r>
      <w:r w:rsidRPr="003041A8">
        <w:rPr>
          <w:rFonts w:ascii="Calibri" w:hAnsi="Calibri" w:cs="Calibri"/>
          <w:i/>
          <w:iCs/>
          <w:color w:val="000000" w:themeColor="text1"/>
          <w:sz w:val="24"/>
          <w:szCs w:val="24"/>
        </w:rPr>
        <w:t>.</w:t>
      </w:r>
    </w:p>
    <w:p w14:paraId="00FC4C1A" w14:textId="77777777" w:rsidR="00891C1C" w:rsidRPr="00C421E9" w:rsidRDefault="00891C1C" w:rsidP="00891C1C">
      <w:pPr>
        <w:contextualSpacing/>
        <w:rPr>
          <w:rFonts w:ascii="Calibri" w:eastAsia="Cambria" w:hAnsi="Calibri" w:cs="Calibri"/>
          <w:color w:val="000000" w:themeColor="text1"/>
          <w:u w:color="FF0000"/>
        </w:rPr>
      </w:pPr>
    </w:p>
    <w:p w14:paraId="6A00446E" w14:textId="41BE7A14" w:rsidR="00891C1C" w:rsidRPr="00C421E9" w:rsidRDefault="00891C1C" w:rsidP="00891C1C">
      <w:pPr>
        <w:contextualSpacing/>
        <w:rPr>
          <w:rFonts w:ascii="Calibri" w:eastAsia="Cambria" w:hAnsi="Calibri" w:cs="Calibri"/>
          <w:i/>
          <w:iCs/>
          <w:u w:color="FF0000"/>
        </w:rPr>
      </w:pPr>
      <w:r w:rsidRPr="00C421E9">
        <w:rPr>
          <w:rFonts w:ascii="Calibri" w:eastAsia="Cambria" w:hAnsi="Calibri" w:cs="Calibri"/>
          <w:b/>
          <w:bCs/>
          <w:i/>
          <w:iCs/>
          <w:u w:color="FF0000"/>
        </w:rPr>
        <w:t xml:space="preserve">   </w:t>
      </w:r>
      <w:r w:rsidRPr="00C421E9">
        <w:rPr>
          <w:rFonts w:ascii="Calibri" w:hAnsi="Calibri" w:cs="Calibri"/>
          <w:color w:val="1A1918"/>
        </w:rPr>
        <w:fldChar w:fldCharType="begin"/>
      </w:r>
      <w:r w:rsidRPr="00C421E9">
        <w:rPr>
          <w:rFonts w:ascii="Calibri" w:hAnsi="Calibri" w:cs="Calibr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C421E9">
        <w:rPr>
          <w:rFonts w:ascii="Calibri" w:hAnsi="Calibri" w:cs="Calibri"/>
          <w:color w:val="1A1918"/>
        </w:rPr>
        <w:fldChar w:fldCharType="separate"/>
      </w:r>
      <w:r w:rsidRPr="00C421E9">
        <w:rPr>
          <w:rFonts w:ascii="Calibri" w:hAnsi="Calibri" w:cs="Calibri"/>
          <w:noProof/>
          <w:color w:val="1A1918"/>
        </w:rPr>
        <w:drawing>
          <wp:inline distT="0" distB="0" distL="0" distR="0" wp14:anchorId="376DE606" wp14:editId="70748926">
            <wp:extent cx="2286000" cy="1287117"/>
            <wp:effectExtent l="12700" t="12700" r="12700" b="8890"/>
            <wp:docPr id="741973758" name="Picture 6" descr="A yellow and blue rectangle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973758" name="Picture 6" descr="A yellow and blue rectangle with blue text&#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86000" cy="1287117"/>
                    </a:xfrm>
                    <a:prstGeom prst="rect">
                      <a:avLst/>
                    </a:prstGeom>
                    <a:noFill/>
                    <a:ln>
                      <a:solidFill>
                        <a:schemeClr val="tx1"/>
                      </a:solidFill>
                    </a:ln>
                  </pic:spPr>
                </pic:pic>
              </a:graphicData>
            </a:graphic>
          </wp:inline>
        </w:drawing>
      </w:r>
      <w:r w:rsidRPr="00C421E9">
        <w:rPr>
          <w:rFonts w:ascii="Calibri" w:hAnsi="Calibri" w:cs="Calibri"/>
          <w:color w:val="1A1918"/>
        </w:rPr>
        <w:fldChar w:fldCharType="end"/>
      </w:r>
    </w:p>
    <w:p w14:paraId="1614E01A" w14:textId="77777777" w:rsidR="00CE7640" w:rsidRPr="00891C1C" w:rsidRDefault="00CE7640" w:rsidP="00CE7640">
      <w:pPr>
        <w:autoSpaceDE w:val="0"/>
        <w:autoSpaceDN w:val="0"/>
        <w:adjustRightInd w:val="0"/>
        <w:contextualSpacing/>
        <w:rPr>
          <w:rFonts w:asciiTheme="minorHAnsi" w:hAnsiTheme="minorHAnsi" w:cstheme="minorHAnsi"/>
        </w:rPr>
      </w:pPr>
    </w:p>
    <w:p w14:paraId="39E6097B" w14:textId="77777777" w:rsidR="00CE7640" w:rsidRPr="00891C1C" w:rsidRDefault="00CE7640" w:rsidP="00CE7640">
      <w:pPr>
        <w:autoSpaceDE w:val="0"/>
        <w:autoSpaceDN w:val="0"/>
        <w:adjustRightInd w:val="0"/>
        <w:contextualSpacing/>
        <w:rPr>
          <w:rFonts w:asciiTheme="minorHAnsi" w:hAnsiTheme="minorHAnsi" w:cstheme="minorHAnsi"/>
        </w:rPr>
      </w:pPr>
      <w:r w:rsidRPr="00891C1C">
        <w:rPr>
          <w:rFonts w:asciiTheme="minorHAnsi" w:hAnsiTheme="minorHAnsi" w:cstheme="minorHAnsi"/>
        </w:rPr>
        <w:t>2 Timothy 3:16 (NLT)</w:t>
      </w:r>
    </w:p>
    <w:p w14:paraId="49068AD3" w14:textId="77777777" w:rsidR="00CE7640" w:rsidRPr="00891C1C" w:rsidRDefault="00CE7640" w:rsidP="00CE7640">
      <w:pPr>
        <w:autoSpaceDE w:val="0"/>
        <w:autoSpaceDN w:val="0"/>
        <w:adjustRightInd w:val="0"/>
        <w:contextualSpacing/>
        <w:rPr>
          <w:rFonts w:asciiTheme="minorHAnsi" w:hAnsiTheme="minorHAnsi" w:cstheme="minorHAnsi"/>
        </w:rPr>
      </w:pPr>
      <w:r w:rsidRPr="00891C1C">
        <w:rPr>
          <w:rFonts w:asciiTheme="minorHAnsi" w:hAnsiTheme="minorHAnsi" w:cstheme="minorHAnsi"/>
        </w:rPr>
        <w:t xml:space="preserve">All Scripture is inspired by God and is useful to teach us what is true. </w:t>
      </w:r>
    </w:p>
    <w:p w14:paraId="1B08A403" w14:textId="77777777" w:rsidR="00CE7640" w:rsidRPr="00891C1C" w:rsidRDefault="00CE7640" w:rsidP="00CE7640">
      <w:pPr>
        <w:autoSpaceDE w:val="0"/>
        <w:autoSpaceDN w:val="0"/>
        <w:adjustRightInd w:val="0"/>
        <w:contextualSpacing/>
        <w:rPr>
          <w:rFonts w:asciiTheme="minorHAnsi" w:hAnsiTheme="minorHAnsi" w:cstheme="minorHAnsi"/>
        </w:rPr>
      </w:pPr>
    </w:p>
    <w:p w14:paraId="3588B506" w14:textId="77777777" w:rsidR="00CE7640" w:rsidRPr="00891C1C" w:rsidRDefault="00CE7640" w:rsidP="00CE7640">
      <w:pPr>
        <w:autoSpaceDE w:val="0"/>
        <w:autoSpaceDN w:val="0"/>
        <w:adjustRightInd w:val="0"/>
        <w:contextualSpacing/>
        <w:rPr>
          <w:rFonts w:asciiTheme="minorHAnsi" w:hAnsiTheme="minorHAnsi" w:cstheme="minorHAnsi"/>
        </w:rPr>
      </w:pPr>
      <w:r w:rsidRPr="00891C1C">
        <w:rPr>
          <w:rFonts w:asciiTheme="minorHAnsi" w:hAnsiTheme="minorHAnsi" w:cstheme="minorHAnsi"/>
        </w:rPr>
        <w:t xml:space="preserve">Do you remember the actions for the verse? Let’s try to say it with the actions. Repeat after me. </w:t>
      </w:r>
    </w:p>
    <w:p w14:paraId="589567EB" w14:textId="77777777" w:rsidR="00CE7640" w:rsidRPr="00891C1C" w:rsidRDefault="00CE7640"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891C1C">
        <w:rPr>
          <w:rFonts w:asciiTheme="minorHAnsi" w:hAnsiTheme="minorHAnsi" w:cstheme="minorHAnsi"/>
          <w:i/>
          <w:iCs/>
        </w:rPr>
        <w:t>Say the Faith Verse with actions.</w:t>
      </w:r>
    </w:p>
    <w:p w14:paraId="76C079CF" w14:textId="77777777" w:rsidR="00CE7640" w:rsidRPr="00891C1C" w:rsidRDefault="00CE7640" w:rsidP="00CE7640">
      <w:pPr>
        <w:autoSpaceDE w:val="0"/>
        <w:autoSpaceDN w:val="0"/>
        <w:adjustRightInd w:val="0"/>
        <w:contextualSpacing/>
        <w:rPr>
          <w:rFonts w:asciiTheme="minorHAnsi" w:hAnsiTheme="minorHAnsi" w:cstheme="minorHAnsi"/>
        </w:rPr>
      </w:pPr>
    </w:p>
    <w:p w14:paraId="510DF96D" w14:textId="77777777" w:rsidR="00CE7640" w:rsidRPr="00891C1C" w:rsidRDefault="00CE7640" w:rsidP="00CE7640">
      <w:pPr>
        <w:ind w:left="105"/>
        <w:rPr>
          <w:rFonts w:asciiTheme="minorHAnsi" w:hAnsiTheme="minorHAnsi" w:cstheme="minorHAnsi"/>
          <w:i/>
        </w:rPr>
      </w:pPr>
      <w:r w:rsidRPr="00891C1C">
        <w:rPr>
          <w:rFonts w:asciiTheme="minorHAnsi" w:hAnsiTheme="minorHAnsi" w:cstheme="minorHAnsi"/>
          <w:b/>
        </w:rPr>
        <w:t xml:space="preserve">2 Timothy </w:t>
      </w:r>
      <w:r w:rsidRPr="00891C1C">
        <w:rPr>
          <w:rFonts w:asciiTheme="minorHAnsi" w:hAnsiTheme="minorHAnsi" w:cstheme="minorHAnsi"/>
          <w:i/>
        </w:rPr>
        <w:t>(hands at waist, spread apart, palms up and out)</w:t>
      </w:r>
    </w:p>
    <w:p w14:paraId="2026B4C6" w14:textId="77777777" w:rsidR="00CE7640" w:rsidRPr="00891C1C" w:rsidRDefault="00CE7640" w:rsidP="00CE7640">
      <w:pPr>
        <w:spacing w:before="2"/>
        <w:ind w:left="105"/>
        <w:rPr>
          <w:rFonts w:asciiTheme="minorHAnsi" w:hAnsiTheme="minorHAnsi" w:cstheme="minorHAnsi"/>
          <w:i/>
        </w:rPr>
      </w:pPr>
      <w:r w:rsidRPr="00891C1C">
        <w:rPr>
          <w:rFonts w:asciiTheme="minorHAnsi" w:hAnsiTheme="minorHAnsi" w:cstheme="minorHAnsi"/>
          <w:b/>
        </w:rPr>
        <w:t xml:space="preserve">3: </w:t>
      </w:r>
      <w:r w:rsidRPr="00891C1C">
        <w:rPr>
          <w:rFonts w:asciiTheme="minorHAnsi" w:hAnsiTheme="minorHAnsi" w:cstheme="minorHAnsi"/>
          <w:i/>
        </w:rPr>
        <w:t>(hands together like a clap)</w:t>
      </w:r>
    </w:p>
    <w:p w14:paraId="631884F9" w14:textId="44CE8F54" w:rsidR="00CE7640" w:rsidRPr="00891C1C" w:rsidRDefault="00CE7640" w:rsidP="003041A8">
      <w:pPr>
        <w:spacing w:before="1"/>
        <w:ind w:left="105"/>
        <w:rPr>
          <w:rFonts w:asciiTheme="minorHAnsi" w:hAnsiTheme="minorHAnsi" w:cstheme="minorHAnsi"/>
          <w:i/>
        </w:rPr>
      </w:pPr>
      <w:r w:rsidRPr="00891C1C">
        <w:rPr>
          <w:rFonts w:asciiTheme="minorHAnsi" w:hAnsiTheme="minorHAnsi" w:cstheme="minorHAnsi"/>
          <w:b/>
        </w:rPr>
        <w:t xml:space="preserve">16 </w:t>
      </w:r>
      <w:r w:rsidRPr="00891C1C">
        <w:rPr>
          <w:rFonts w:asciiTheme="minorHAnsi" w:hAnsiTheme="minorHAnsi" w:cstheme="minorHAnsi"/>
          <w:i/>
        </w:rPr>
        <w:t>(hands opened to “book”)</w:t>
      </w:r>
    </w:p>
    <w:p w14:paraId="45E61F0F" w14:textId="77777777" w:rsidR="004D67E5" w:rsidRDefault="004D67E5" w:rsidP="00CE7640">
      <w:pPr>
        <w:spacing w:before="1"/>
        <w:ind w:left="105"/>
        <w:rPr>
          <w:rFonts w:asciiTheme="minorHAnsi" w:hAnsiTheme="minorHAnsi" w:cstheme="minorHAnsi"/>
          <w:b/>
        </w:rPr>
      </w:pPr>
    </w:p>
    <w:p w14:paraId="3EB23DFE" w14:textId="09ACD14D" w:rsidR="00CE7640" w:rsidRPr="00891C1C" w:rsidRDefault="00CE7640" w:rsidP="00CE7640">
      <w:pPr>
        <w:spacing w:before="1"/>
        <w:ind w:left="105"/>
        <w:rPr>
          <w:rFonts w:asciiTheme="minorHAnsi" w:hAnsiTheme="minorHAnsi" w:cstheme="minorHAnsi"/>
          <w:i/>
        </w:rPr>
      </w:pPr>
      <w:r w:rsidRPr="00891C1C">
        <w:rPr>
          <w:rFonts w:asciiTheme="minorHAnsi" w:hAnsiTheme="minorHAnsi" w:cstheme="minorHAnsi"/>
          <w:b/>
        </w:rPr>
        <w:t xml:space="preserve">All Scripture is inspired </w:t>
      </w:r>
      <w:r w:rsidRPr="00891C1C">
        <w:rPr>
          <w:rFonts w:asciiTheme="minorHAnsi" w:hAnsiTheme="minorHAnsi" w:cstheme="minorHAnsi"/>
          <w:bCs/>
          <w:i/>
          <w:iCs/>
        </w:rPr>
        <w:t>(hold out hands in front, palms up)</w:t>
      </w:r>
    </w:p>
    <w:p w14:paraId="57010493" w14:textId="77777777" w:rsidR="00CE7640" w:rsidRPr="00891C1C" w:rsidRDefault="00CE7640" w:rsidP="00CE7640">
      <w:pPr>
        <w:spacing w:before="2" w:line="275" w:lineRule="exact"/>
        <w:ind w:left="105"/>
        <w:rPr>
          <w:rFonts w:asciiTheme="minorHAnsi" w:hAnsiTheme="minorHAnsi" w:cstheme="minorHAnsi"/>
          <w:i/>
        </w:rPr>
      </w:pPr>
      <w:r w:rsidRPr="00891C1C">
        <w:rPr>
          <w:rFonts w:asciiTheme="minorHAnsi" w:hAnsiTheme="minorHAnsi" w:cstheme="minorHAnsi"/>
          <w:b/>
        </w:rPr>
        <w:t xml:space="preserve">by God </w:t>
      </w:r>
      <w:r w:rsidRPr="00891C1C">
        <w:rPr>
          <w:rFonts w:asciiTheme="minorHAnsi" w:hAnsiTheme="minorHAnsi" w:cstheme="minorHAnsi"/>
          <w:bCs/>
          <w:i/>
          <w:iCs/>
        </w:rPr>
        <w:t>(</w:t>
      </w:r>
      <w:r w:rsidRPr="00891C1C">
        <w:rPr>
          <w:rFonts w:asciiTheme="minorHAnsi" w:hAnsiTheme="minorHAnsi" w:cstheme="minorHAnsi"/>
          <w:i/>
        </w:rPr>
        <w:t>point up)</w:t>
      </w:r>
    </w:p>
    <w:p w14:paraId="5D196A4B" w14:textId="77777777" w:rsidR="00CE7640" w:rsidRPr="00891C1C" w:rsidRDefault="00CE7640" w:rsidP="00CE7640">
      <w:pPr>
        <w:spacing w:line="275" w:lineRule="exact"/>
        <w:ind w:left="105"/>
        <w:rPr>
          <w:rFonts w:asciiTheme="minorHAnsi" w:hAnsiTheme="minorHAnsi" w:cstheme="minorHAnsi"/>
          <w:i/>
        </w:rPr>
      </w:pPr>
      <w:r w:rsidRPr="00891C1C">
        <w:rPr>
          <w:rFonts w:asciiTheme="minorHAnsi" w:hAnsiTheme="minorHAnsi" w:cstheme="minorHAnsi"/>
          <w:b/>
        </w:rPr>
        <w:t xml:space="preserve">and is useful to teach us </w:t>
      </w:r>
      <w:r w:rsidRPr="00891C1C">
        <w:rPr>
          <w:rFonts w:asciiTheme="minorHAnsi" w:hAnsiTheme="minorHAnsi" w:cstheme="minorHAnsi"/>
          <w:bCs/>
          <w:i/>
          <w:iCs/>
        </w:rPr>
        <w:t>(</w:t>
      </w:r>
      <w:r w:rsidRPr="00891C1C">
        <w:rPr>
          <w:rFonts w:asciiTheme="minorHAnsi" w:hAnsiTheme="minorHAnsi" w:cstheme="minorHAnsi"/>
          <w:i/>
        </w:rPr>
        <w:t>roll hands over each other)</w:t>
      </w:r>
    </w:p>
    <w:p w14:paraId="0058674E" w14:textId="77777777" w:rsidR="00891C1C" w:rsidRDefault="00CE7640" w:rsidP="00891C1C">
      <w:pPr>
        <w:spacing w:before="2"/>
        <w:ind w:left="105"/>
        <w:rPr>
          <w:rFonts w:asciiTheme="minorHAnsi" w:hAnsiTheme="minorHAnsi" w:cstheme="minorHAnsi"/>
          <w:i/>
        </w:rPr>
      </w:pPr>
      <w:r w:rsidRPr="00891C1C">
        <w:rPr>
          <w:rFonts w:asciiTheme="minorHAnsi" w:hAnsiTheme="minorHAnsi" w:cstheme="minorHAnsi"/>
          <w:b/>
        </w:rPr>
        <w:t xml:space="preserve">what is true. </w:t>
      </w:r>
      <w:r w:rsidRPr="00891C1C">
        <w:rPr>
          <w:rFonts w:asciiTheme="minorHAnsi" w:hAnsiTheme="minorHAnsi" w:cstheme="minorHAnsi"/>
          <w:bCs/>
          <w:i/>
          <w:iCs/>
        </w:rPr>
        <w:t>(</w:t>
      </w:r>
      <w:r w:rsidRPr="00891C1C">
        <w:rPr>
          <w:rFonts w:asciiTheme="minorHAnsi" w:hAnsiTheme="minorHAnsi" w:cstheme="minorHAnsi"/>
          <w:i/>
        </w:rPr>
        <w:t>two thumbs up)</w:t>
      </w:r>
    </w:p>
    <w:p w14:paraId="72B2644E" w14:textId="77777777" w:rsidR="00891C1C" w:rsidRDefault="00891C1C" w:rsidP="00891C1C">
      <w:pPr>
        <w:spacing w:before="2"/>
        <w:ind w:left="105"/>
        <w:rPr>
          <w:rFonts w:asciiTheme="minorHAnsi" w:eastAsia="Cambria" w:hAnsiTheme="minorHAnsi" w:cstheme="minorHAnsi"/>
        </w:rPr>
      </w:pPr>
    </w:p>
    <w:p w14:paraId="23D784B8" w14:textId="5A7FC4EB" w:rsidR="00891C1C" w:rsidRPr="00891C1C" w:rsidRDefault="00891C1C" w:rsidP="00891C1C">
      <w:pPr>
        <w:spacing w:before="2"/>
        <w:rPr>
          <w:rFonts w:asciiTheme="minorHAnsi" w:hAnsiTheme="minorHAnsi" w:cstheme="minorHAnsi"/>
          <w:b/>
          <w:bCs/>
          <w:i/>
        </w:rPr>
      </w:pPr>
      <w:r w:rsidRPr="00891C1C">
        <w:rPr>
          <w:rFonts w:asciiTheme="minorHAnsi" w:eastAsia="Cambria" w:hAnsiTheme="minorHAnsi" w:cstheme="minorHAnsi"/>
          <w:b/>
          <w:bCs/>
        </w:rPr>
        <w:t>Closing</w:t>
      </w:r>
    </w:p>
    <w:p w14:paraId="1E0B5AD7" w14:textId="77777777" w:rsidR="00891C1C" w:rsidRPr="00A64051" w:rsidRDefault="00891C1C" w:rsidP="00891C1C">
      <w:pPr>
        <w:autoSpaceDE w:val="0"/>
        <w:autoSpaceDN w:val="0"/>
        <w:adjustRightInd w:val="0"/>
        <w:contextualSpacing/>
        <w:rPr>
          <w:rFonts w:asciiTheme="minorHAnsi" w:hAnsiTheme="minorHAnsi" w:cstheme="minorHAnsi"/>
          <w:i/>
          <w:iCs/>
        </w:rPr>
      </w:pPr>
      <w:r w:rsidRPr="00A64051">
        <w:rPr>
          <w:rFonts w:asciiTheme="minorHAnsi" w:hAnsiTheme="minorHAnsi" w:cstheme="minorHAnsi"/>
        </w:rPr>
        <w:t xml:space="preserve">We’ve learned so much today about Jesus, about God’s Word, and about how His Word is for all of us. We also learned that we </w:t>
      </w:r>
      <w:proofErr w:type="gramStart"/>
      <w:r w:rsidRPr="00A64051">
        <w:rPr>
          <w:rFonts w:asciiTheme="minorHAnsi" w:hAnsiTheme="minorHAnsi" w:cstheme="minorHAnsi"/>
        </w:rPr>
        <w:t>can</w:t>
      </w:r>
      <w:proofErr w:type="gramEnd"/>
      <w:r w:rsidRPr="00A64051">
        <w:rPr>
          <w:rFonts w:asciiTheme="minorHAnsi" w:hAnsiTheme="minorHAnsi" w:cstheme="minorHAnsi"/>
        </w:rPr>
        <w:t xml:space="preserve"> trust that God’s Word is true. Who’s thankful that we have the Bible to help us every day? </w:t>
      </w:r>
      <w:r w:rsidRPr="00A64051">
        <w:rPr>
          <w:rFonts w:asciiTheme="minorHAnsi" w:hAnsiTheme="minorHAnsi" w:cstheme="minorHAnsi"/>
          <w:i/>
          <w:iCs/>
        </w:rPr>
        <w:t>(Group response)</w:t>
      </w:r>
    </w:p>
    <w:p w14:paraId="474165CE" w14:textId="77777777" w:rsidR="00891C1C" w:rsidRPr="00A64051" w:rsidRDefault="00891C1C" w:rsidP="000F6C4D">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asciiTheme="minorHAnsi" w:hAnsiTheme="minorHAnsi" w:cstheme="minorHAnsi"/>
          <w:i/>
          <w:iCs/>
        </w:rPr>
      </w:pPr>
      <w:r w:rsidRPr="00A64051">
        <w:rPr>
          <w:rFonts w:asciiTheme="minorHAnsi" w:hAnsiTheme="minorHAnsi" w:cstheme="minorHAnsi"/>
          <w:i/>
          <w:iCs/>
        </w:rPr>
        <w:t xml:space="preserve">Play the </w:t>
      </w:r>
      <w:r w:rsidRPr="00A64051">
        <w:rPr>
          <w:rFonts w:asciiTheme="minorHAnsi" w:hAnsiTheme="minorHAnsi" w:cstheme="minorHAnsi"/>
          <w:b/>
          <w:bCs/>
          <w:i/>
          <w:iCs/>
        </w:rPr>
        <w:t>Faith Fact Sound</w:t>
      </w:r>
      <w:r w:rsidRPr="00A64051">
        <w:rPr>
          <w:rFonts w:asciiTheme="minorHAnsi" w:hAnsiTheme="minorHAnsi" w:cstheme="minorHAnsi"/>
          <w:i/>
          <w:iCs/>
        </w:rPr>
        <w:t xml:space="preserve"> video (bell ringing). </w:t>
      </w:r>
    </w:p>
    <w:p w14:paraId="32EB6734" w14:textId="77777777" w:rsidR="00891C1C" w:rsidRPr="00A64051" w:rsidRDefault="00891C1C" w:rsidP="00891C1C">
      <w:pPr>
        <w:contextualSpacing/>
        <w:rPr>
          <w:rFonts w:asciiTheme="minorHAnsi" w:hAnsiTheme="minorHAnsi" w:cstheme="minorHAnsi"/>
          <w:i/>
          <w:iCs/>
        </w:rPr>
      </w:pPr>
    </w:p>
    <w:p w14:paraId="0BE307CA" w14:textId="77777777" w:rsidR="00891C1C" w:rsidRPr="00A64051" w:rsidRDefault="00891C1C" w:rsidP="00891C1C">
      <w:pPr>
        <w:contextualSpacing/>
        <w:rPr>
          <w:rFonts w:asciiTheme="minorHAnsi" w:hAnsiTheme="minorHAnsi" w:cstheme="minorHAnsi"/>
          <w:i/>
          <w:iCs/>
        </w:rPr>
      </w:pPr>
      <w:r w:rsidRPr="00A64051">
        <w:rPr>
          <w:rFonts w:asciiTheme="minorHAnsi" w:hAnsiTheme="minorHAnsi" w:cstheme="minorHAnsi"/>
          <w:b/>
          <w:bCs/>
          <w:i/>
          <w:iCs/>
          <w:noProof/>
        </w:rPr>
        <w:drawing>
          <wp:inline distT="0" distB="0" distL="0" distR="0" wp14:anchorId="6C10CCF7" wp14:editId="52F6C0B7">
            <wp:extent cx="2286000" cy="1289304"/>
            <wp:effectExtent l="0" t="0" r="0" b="635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1FAE9851" w14:textId="77777777" w:rsidR="00891C1C" w:rsidRPr="00A64051" w:rsidRDefault="00891C1C" w:rsidP="00891C1C">
      <w:pPr>
        <w:pStyle w:val="Default"/>
        <w:ind w:left="720"/>
        <w:contextualSpacing/>
        <w:rPr>
          <w:rFonts w:asciiTheme="minorHAnsi" w:eastAsia="Cambria" w:hAnsiTheme="minorHAnsi" w:cstheme="minorHAnsi"/>
          <w:b/>
          <w:bCs/>
          <w:color w:val="auto"/>
          <w:sz w:val="24"/>
          <w:szCs w:val="24"/>
          <w:u w:color="00B0F0"/>
          <w:shd w:val="clear" w:color="auto" w:fill="FEFFFF"/>
        </w:rPr>
      </w:pPr>
    </w:p>
    <w:p w14:paraId="08161D4B" w14:textId="77777777" w:rsidR="00891C1C" w:rsidRPr="00A64051" w:rsidRDefault="00891C1C" w:rsidP="00891C1C">
      <w:pPr>
        <w:autoSpaceDE w:val="0"/>
        <w:autoSpaceDN w:val="0"/>
        <w:adjustRightInd w:val="0"/>
        <w:contextualSpacing/>
        <w:rPr>
          <w:rFonts w:asciiTheme="minorHAnsi" w:hAnsiTheme="minorHAnsi" w:cstheme="minorHAnsi"/>
        </w:rPr>
      </w:pPr>
      <w:r w:rsidRPr="00A64051">
        <w:rPr>
          <w:rFonts w:asciiTheme="minorHAnsi" w:hAnsiTheme="minorHAnsi" w:cstheme="minorHAnsi"/>
        </w:rPr>
        <w:lastRenderedPageBreak/>
        <w:t xml:space="preserve">Remember what that sound means? </w:t>
      </w:r>
      <w:r w:rsidRPr="00A64051">
        <w:rPr>
          <w:rFonts w:asciiTheme="minorHAnsi" w:hAnsiTheme="minorHAnsi" w:cstheme="minorHAnsi"/>
          <w:i/>
          <w:iCs/>
        </w:rPr>
        <w:t>(Group response)</w:t>
      </w:r>
    </w:p>
    <w:p w14:paraId="4E4F3640" w14:textId="5D2A1417" w:rsidR="00891C1C" w:rsidRPr="00A64051" w:rsidRDefault="00891C1C"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asciiTheme="minorHAnsi" w:hAnsiTheme="minorHAnsi" w:cstheme="minorHAnsi"/>
          <w:i/>
          <w:iCs/>
        </w:rPr>
      </w:pPr>
      <w:r w:rsidRPr="00A64051">
        <w:rPr>
          <w:rFonts w:asciiTheme="minorHAnsi" w:hAnsiTheme="minorHAnsi" w:cstheme="minorHAnsi"/>
          <w:i/>
          <w:iCs/>
        </w:rPr>
        <w:t xml:space="preserve">Show the </w:t>
      </w:r>
      <w:r w:rsidRPr="00A64051">
        <w:rPr>
          <w:rFonts w:asciiTheme="minorHAnsi" w:hAnsiTheme="minorHAnsi" w:cstheme="minorHAnsi"/>
          <w:b/>
          <w:bCs/>
          <w:i/>
          <w:iCs/>
        </w:rPr>
        <w:t>Faith Fact Slide</w:t>
      </w:r>
      <w:r w:rsidR="005A4979">
        <w:rPr>
          <w:rFonts w:asciiTheme="minorHAnsi" w:hAnsiTheme="minorHAnsi" w:cstheme="minorHAnsi"/>
          <w:b/>
          <w:bCs/>
          <w:i/>
          <w:iCs/>
        </w:rPr>
        <w:t xml:space="preserve"> </w:t>
      </w:r>
      <w:r w:rsidR="005A4979" w:rsidRPr="003041A8">
        <w:rPr>
          <w:rFonts w:asciiTheme="minorHAnsi" w:hAnsiTheme="minorHAnsi" w:cstheme="minorHAnsi"/>
          <w:i/>
          <w:iCs/>
        </w:rPr>
        <w:t>or</w:t>
      </w:r>
      <w:r w:rsidR="005A4979">
        <w:rPr>
          <w:rFonts w:asciiTheme="minorHAnsi" w:hAnsiTheme="minorHAnsi" w:cstheme="minorHAnsi"/>
          <w:b/>
          <w:bCs/>
          <w:i/>
          <w:iCs/>
        </w:rPr>
        <w:t xml:space="preserve"> </w:t>
      </w:r>
      <w:r w:rsidR="005A4979" w:rsidRPr="005A4979">
        <w:rPr>
          <w:rFonts w:asciiTheme="minorHAnsi" w:hAnsiTheme="minorHAnsi" w:cstheme="minorHAnsi"/>
          <w:b/>
          <w:bCs/>
          <w:i/>
          <w:iCs/>
          <w:u w:val="single"/>
        </w:rPr>
        <w:t>Motion Graphic</w:t>
      </w:r>
      <w:r w:rsidRPr="003041A8">
        <w:rPr>
          <w:rFonts w:asciiTheme="minorHAnsi" w:hAnsiTheme="minorHAnsi" w:cstheme="minorHAnsi"/>
          <w:i/>
          <w:iCs/>
        </w:rPr>
        <w:t>.</w:t>
      </w:r>
    </w:p>
    <w:p w14:paraId="4FE1250B" w14:textId="77777777" w:rsidR="00891C1C" w:rsidRPr="00A64051" w:rsidRDefault="00891C1C" w:rsidP="00891C1C">
      <w:pPr>
        <w:pStyle w:val="BodyA"/>
        <w:contextualSpacing/>
        <w:rPr>
          <w:rFonts w:asciiTheme="minorHAnsi" w:eastAsia="Cambria" w:hAnsiTheme="minorHAnsi" w:cstheme="minorHAnsi"/>
          <w:b/>
          <w:bCs/>
          <w:color w:val="auto"/>
          <w:shd w:val="clear" w:color="auto" w:fill="FEFFFF"/>
        </w:rPr>
      </w:pPr>
    </w:p>
    <w:p w14:paraId="0B56F123" w14:textId="121388AE" w:rsidR="00891C1C" w:rsidRPr="00A64051" w:rsidRDefault="002802A4" w:rsidP="00891C1C">
      <w:pPr>
        <w:pStyle w:val="BodyA"/>
        <w:contextualSpacing/>
        <w:rPr>
          <w:rFonts w:asciiTheme="minorHAnsi" w:eastAsia="Cambria" w:hAnsiTheme="minorHAnsi" w:cstheme="minorHAnsi"/>
          <w:i/>
          <w:iCs/>
          <w:color w:val="auto"/>
          <w:shd w:val="clear" w:color="auto" w:fill="FFFF00"/>
        </w:rPr>
      </w:pPr>
      <w:r w:rsidRPr="00C421E9">
        <w:rPr>
          <w:rFonts w:ascii="Calibri" w:hAnsi="Calibri" w:cs="Calibri"/>
        </w:rPr>
        <w:fldChar w:fldCharType="begin"/>
      </w:r>
      <w:r w:rsidRPr="00C421E9">
        <w:rPr>
          <w:rFonts w:ascii="Calibri" w:hAnsi="Calibri" w:cs="Calibri"/>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126F39A1" wp14:editId="0E10891A">
            <wp:extent cx="2292095" cy="1289304"/>
            <wp:effectExtent l="0" t="0" r="0" b="6350"/>
            <wp:docPr id="1264052666" name="Picture 9" descr="A yellow and blu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52666" name="Picture 9" descr="A yellow and blue background with blue tex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92095" cy="1289304"/>
                    </a:xfrm>
                    <a:prstGeom prst="rect">
                      <a:avLst/>
                    </a:prstGeom>
                    <a:noFill/>
                    <a:ln>
                      <a:noFill/>
                    </a:ln>
                  </pic:spPr>
                </pic:pic>
              </a:graphicData>
            </a:graphic>
          </wp:inline>
        </w:drawing>
      </w:r>
      <w:r w:rsidRPr="00C421E9">
        <w:rPr>
          <w:rFonts w:ascii="Calibri" w:hAnsi="Calibri" w:cs="Calibri"/>
        </w:rPr>
        <w:fldChar w:fldCharType="end"/>
      </w:r>
      <w:r w:rsidR="00891C1C" w:rsidRPr="00A64051">
        <w:rPr>
          <w:rFonts w:asciiTheme="minorHAnsi" w:eastAsia="Cambria" w:hAnsiTheme="minorHAnsi" w:cstheme="minorHAnsi"/>
          <w:i/>
          <w:iCs/>
          <w:color w:val="auto"/>
          <w:shd w:val="clear" w:color="auto" w:fill="FFFF00"/>
        </w:rPr>
        <w:t xml:space="preserve"> </w:t>
      </w:r>
    </w:p>
    <w:p w14:paraId="216D92E6" w14:textId="77777777" w:rsidR="00891C1C" w:rsidRPr="00A64051" w:rsidRDefault="00891C1C" w:rsidP="00891C1C">
      <w:pPr>
        <w:pStyle w:val="BodyA"/>
        <w:contextualSpacing/>
        <w:rPr>
          <w:rStyle w:val="text"/>
          <w:rFonts w:asciiTheme="minorHAnsi" w:eastAsia="Cambria" w:hAnsiTheme="minorHAnsi" w:cstheme="minorHAnsi"/>
          <w:color w:val="auto"/>
        </w:rPr>
      </w:pPr>
    </w:p>
    <w:p w14:paraId="03A94A77" w14:textId="77777777" w:rsidR="00891C1C" w:rsidRPr="00A64051" w:rsidRDefault="00891C1C" w:rsidP="00891C1C">
      <w:pPr>
        <w:autoSpaceDE w:val="0"/>
        <w:autoSpaceDN w:val="0"/>
        <w:adjustRightInd w:val="0"/>
        <w:contextualSpacing/>
        <w:rPr>
          <w:rFonts w:asciiTheme="minorHAnsi" w:hAnsiTheme="minorHAnsi" w:cstheme="minorHAnsi"/>
          <w:b/>
          <w:bCs/>
        </w:rPr>
      </w:pPr>
      <w:r w:rsidRPr="00A64051">
        <w:rPr>
          <w:rFonts w:asciiTheme="minorHAnsi" w:hAnsiTheme="minorHAnsi" w:cstheme="minorHAnsi"/>
        </w:rPr>
        <w:t xml:space="preserve">It’s time to say our Faith Fact: </w:t>
      </w:r>
      <w:r w:rsidRPr="00A64051">
        <w:rPr>
          <w:rFonts w:asciiTheme="minorHAnsi" w:hAnsiTheme="minorHAnsi" w:cstheme="minorHAnsi"/>
          <w:b/>
          <w:bCs/>
        </w:rPr>
        <w:t>I will trust God’s Word.</w:t>
      </w:r>
    </w:p>
    <w:p w14:paraId="109A6098" w14:textId="77777777" w:rsidR="00891C1C" w:rsidRPr="00A64051" w:rsidRDefault="00891C1C" w:rsidP="00891C1C">
      <w:pPr>
        <w:autoSpaceDE w:val="0"/>
        <w:autoSpaceDN w:val="0"/>
        <w:adjustRightInd w:val="0"/>
        <w:contextualSpacing/>
        <w:rPr>
          <w:rFonts w:asciiTheme="minorHAnsi" w:hAnsiTheme="minorHAnsi" w:cstheme="minorHAnsi"/>
          <w:b/>
          <w:bCs/>
        </w:rPr>
      </w:pPr>
    </w:p>
    <w:p w14:paraId="0D7864E3" w14:textId="77777777" w:rsidR="00891C1C" w:rsidRPr="00A64051" w:rsidRDefault="00891C1C" w:rsidP="00891C1C">
      <w:pPr>
        <w:autoSpaceDE w:val="0"/>
        <w:autoSpaceDN w:val="0"/>
        <w:adjustRightInd w:val="0"/>
        <w:contextualSpacing/>
        <w:rPr>
          <w:rFonts w:asciiTheme="minorHAnsi" w:hAnsiTheme="minorHAnsi" w:cstheme="minorHAnsi"/>
        </w:rPr>
      </w:pPr>
      <w:r w:rsidRPr="00A64051">
        <w:rPr>
          <w:rFonts w:asciiTheme="minorHAnsi" w:hAnsiTheme="minorHAnsi" w:cstheme="minorHAnsi"/>
        </w:rPr>
        <w:t xml:space="preserve">Before we go, let’s say our Faith Fact one more time together on the count of 3. Ready? 1, 2, 3. </w:t>
      </w:r>
    </w:p>
    <w:p w14:paraId="5EC31EBF" w14:textId="77777777" w:rsidR="00891C1C" w:rsidRPr="00A64051" w:rsidRDefault="00891C1C" w:rsidP="00891C1C">
      <w:pPr>
        <w:autoSpaceDE w:val="0"/>
        <w:autoSpaceDN w:val="0"/>
        <w:adjustRightInd w:val="0"/>
        <w:contextualSpacing/>
        <w:rPr>
          <w:rFonts w:asciiTheme="minorHAnsi" w:hAnsiTheme="minorHAnsi" w:cstheme="minorHAnsi"/>
        </w:rPr>
      </w:pPr>
      <w:r w:rsidRPr="00A64051">
        <w:rPr>
          <w:rFonts w:asciiTheme="minorHAnsi" w:hAnsiTheme="minorHAnsi" w:cstheme="minorHAnsi"/>
          <w:b/>
          <w:bCs/>
        </w:rPr>
        <w:t>I will trust God’s Word</w:t>
      </w:r>
      <w:r w:rsidRPr="00A64051">
        <w:rPr>
          <w:rFonts w:asciiTheme="minorHAnsi" w:hAnsiTheme="minorHAnsi" w:cstheme="minorHAnsi"/>
        </w:rPr>
        <w:t>.</w:t>
      </w:r>
    </w:p>
    <w:p w14:paraId="7E7F6DC2" w14:textId="77777777" w:rsidR="00891C1C" w:rsidRPr="00A64051" w:rsidRDefault="00891C1C" w:rsidP="00891C1C">
      <w:pPr>
        <w:autoSpaceDE w:val="0"/>
        <w:autoSpaceDN w:val="0"/>
        <w:adjustRightInd w:val="0"/>
        <w:contextualSpacing/>
        <w:rPr>
          <w:rFonts w:asciiTheme="minorHAnsi" w:hAnsiTheme="minorHAnsi" w:cstheme="minorHAnsi"/>
        </w:rPr>
      </w:pPr>
    </w:p>
    <w:p w14:paraId="79A2ACA6" w14:textId="280E81D0" w:rsidR="00891C1C" w:rsidRPr="007B45DB" w:rsidRDefault="00891C1C" w:rsidP="00891C1C">
      <w:pPr>
        <w:autoSpaceDE w:val="0"/>
        <w:autoSpaceDN w:val="0"/>
        <w:adjustRightInd w:val="0"/>
        <w:contextualSpacing/>
        <w:rPr>
          <w:rFonts w:asciiTheme="minorHAnsi" w:hAnsiTheme="minorHAnsi" w:cstheme="minorHAnsi"/>
        </w:rPr>
      </w:pPr>
      <w:r w:rsidRPr="007B45DB">
        <w:rPr>
          <w:rFonts w:asciiTheme="minorHAnsi" w:hAnsiTheme="minorHAnsi" w:cstheme="minorHAnsi"/>
          <w:b/>
          <w:bCs/>
        </w:rPr>
        <w:t xml:space="preserve">Dismissal to Small Groups </w:t>
      </w:r>
    </w:p>
    <w:p w14:paraId="70C66233" w14:textId="77777777" w:rsidR="00891C1C" w:rsidRPr="00A64051" w:rsidRDefault="00891C1C" w:rsidP="00891C1C">
      <w:pPr>
        <w:autoSpaceDE w:val="0"/>
        <w:autoSpaceDN w:val="0"/>
        <w:adjustRightInd w:val="0"/>
        <w:contextualSpacing/>
        <w:rPr>
          <w:rFonts w:asciiTheme="minorHAnsi" w:hAnsiTheme="minorHAnsi" w:cstheme="minorHAnsi"/>
        </w:rPr>
      </w:pPr>
      <w:r w:rsidRPr="00A64051">
        <w:rPr>
          <w:rFonts w:asciiTheme="minorHAnsi" w:hAnsiTheme="minorHAnsi" w:cstheme="minorHAnsi"/>
        </w:rPr>
        <w:t xml:space="preserve">You’re amazing. Let’s go see what fun we’re going to have in our circle times. </w:t>
      </w:r>
    </w:p>
    <w:p w14:paraId="05B22F26" w14:textId="77777777" w:rsidR="00891C1C" w:rsidRPr="00A64051" w:rsidRDefault="00891C1C" w:rsidP="000F6C4D">
      <w:pPr>
        <w:numPr>
          <w:ilvl w:val="0"/>
          <w:numId w:val="50"/>
        </w:numPr>
        <w:tabs>
          <w:tab w:val="left" w:pos="900"/>
        </w:tabs>
        <w:autoSpaceDE w:val="0"/>
        <w:autoSpaceDN w:val="0"/>
        <w:adjustRightInd w:val="0"/>
        <w:ind w:left="900"/>
        <w:contextualSpacing/>
        <w:rPr>
          <w:rFonts w:asciiTheme="minorHAnsi" w:hAnsiTheme="minorHAnsi" w:cstheme="minorHAnsi"/>
          <w:i/>
          <w:iCs/>
        </w:rPr>
      </w:pPr>
      <w:r w:rsidRPr="00A64051">
        <w:rPr>
          <w:rFonts w:asciiTheme="minorHAnsi" w:hAnsiTheme="minorHAnsi" w:cstheme="minorHAnsi"/>
          <w:i/>
          <w:iCs/>
        </w:rPr>
        <w:t xml:space="preserve">Dismiss the kids by groups.  </w:t>
      </w:r>
    </w:p>
    <w:p w14:paraId="1FC77895" w14:textId="77777777" w:rsidR="00891C1C" w:rsidRPr="00A64051" w:rsidRDefault="00891C1C" w:rsidP="00891C1C">
      <w:pPr>
        <w:autoSpaceDE w:val="0"/>
        <w:autoSpaceDN w:val="0"/>
        <w:adjustRightInd w:val="0"/>
        <w:contextualSpacing/>
        <w:rPr>
          <w:rFonts w:asciiTheme="minorHAnsi" w:hAnsiTheme="minorHAnsi" w:cstheme="minorHAnsi"/>
          <w:i/>
          <w:iCs/>
        </w:rPr>
      </w:pPr>
    </w:p>
    <w:p w14:paraId="4269B350" w14:textId="77777777" w:rsidR="00891C1C" w:rsidRPr="00A64051" w:rsidRDefault="00891C1C" w:rsidP="002802A4">
      <w:pPr>
        <w:shd w:val="clear" w:color="auto" w:fill="D9D9D9" w:themeFill="background1" w:themeFillShade="D9"/>
        <w:autoSpaceDE w:val="0"/>
        <w:autoSpaceDN w:val="0"/>
        <w:adjustRightInd w:val="0"/>
        <w:contextualSpacing/>
        <w:rPr>
          <w:rFonts w:asciiTheme="minorHAnsi" w:hAnsiTheme="minorHAnsi" w:cstheme="minorHAnsi"/>
        </w:rPr>
      </w:pPr>
      <w:r w:rsidRPr="002802A4">
        <w:rPr>
          <w:rFonts w:asciiTheme="minorHAnsi" w:hAnsiTheme="minorHAnsi" w:cstheme="minorHAnsi"/>
          <w:b/>
          <w:bCs/>
          <w:i/>
          <w:iCs/>
        </w:rPr>
        <w:t>Leader Tip:</w:t>
      </w:r>
      <w:r w:rsidRPr="002802A4">
        <w:rPr>
          <w:rFonts w:asciiTheme="minorHAnsi" w:hAnsiTheme="minorHAnsi" w:cstheme="minorHAnsi"/>
          <w:i/>
          <w:iCs/>
        </w:rPr>
        <w:t xml:space="preserve"> This can be done by assigning color teams or by age groups. Note that some young preschoolers may not know their age. Using a colored sticker, jersey, or wristband will help separate the kids and help identify their small groups.</w:t>
      </w:r>
    </w:p>
    <w:p w14:paraId="7FD01A77" w14:textId="77777777" w:rsidR="00891C1C" w:rsidRDefault="00891C1C" w:rsidP="00236C75">
      <w:pPr>
        <w:pStyle w:val="BodyA"/>
        <w:contextualSpacing/>
        <w:rPr>
          <w:rFonts w:ascii="Calibri" w:hAnsi="Calibri" w:cs="Calibri"/>
          <w:b/>
          <w:bCs/>
          <w:color w:val="auto"/>
        </w:rPr>
      </w:pPr>
    </w:p>
    <w:p w14:paraId="3B561570" w14:textId="77777777" w:rsidR="006650E9" w:rsidRPr="00C421E9" w:rsidRDefault="006650E9" w:rsidP="006650E9">
      <w:pPr>
        <w:pStyle w:val="BodyAA"/>
        <w:contextualSpacing/>
        <w:rPr>
          <w:rFonts w:ascii="Calibri" w:hAnsi="Calibri" w:cs="Calibri"/>
          <w:i/>
          <w:iCs/>
          <w:color w:val="000000" w:themeColor="text1"/>
          <w:sz w:val="24"/>
          <w:szCs w:val="24"/>
        </w:rPr>
      </w:pPr>
      <w:r w:rsidRPr="00C421E9">
        <w:rPr>
          <w:rFonts w:ascii="Calibri" w:hAnsi="Calibri" w:cs="Calibri"/>
          <w:color w:val="auto"/>
          <w:kern w:val="28"/>
          <w:sz w:val="24"/>
          <w:szCs w:val="24"/>
        </w:rPr>
        <w:br w:type="page"/>
      </w:r>
    </w:p>
    <w:p w14:paraId="470D6F45" w14:textId="77777777" w:rsidR="00EE11A1" w:rsidRPr="004460CB" w:rsidRDefault="00EE11A1" w:rsidP="004A739B">
      <w:pPr>
        <w:pStyle w:val="BodyAA"/>
        <w:shd w:val="clear" w:color="auto" w:fill="02BBE5"/>
        <w:contextualSpacing/>
        <w:jc w:val="center"/>
        <w:outlineLvl w:val="0"/>
        <w:rPr>
          <w:rFonts w:ascii="Calibri" w:hAnsi="Calibri" w:cs="Calibri"/>
          <w:color w:val="FFFFFF" w:themeColor="background1"/>
          <w:kern w:val="28"/>
          <w:sz w:val="24"/>
          <w:szCs w:val="24"/>
        </w:rPr>
      </w:pPr>
      <w:r w:rsidRPr="004460CB">
        <w:rPr>
          <w:rFonts w:ascii="Calibri" w:hAnsi="Calibri" w:cs="Calibri"/>
          <w:b/>
          <w:bCs/>
          <w:color w:val="FFFFFF" w:themeColor="background1"/>
          <w:kern w:val="28"/>
          <w:sz w:val="48"/>
          <w:szCs w:val="48"/>
        </w:rPr>
        <w:lastRenderedPageBreak/>
        <w:t>SMALL GROUP</w:t>
      </w:r>
      <w:r w:rsidR="00123A7A" w:rsidRPr="004460CB">
        <w:rPr>
          <w:rFonts w:ascii="Calibri" w:hAnsi="Calibri" w:cs="Calibri"/>
          <w:color w:val="FFFFFF" w:themeColor="background1"/>
          <w:kern w:val="28"/>
          <w:sz w:val="24"/>
          <w:szCs w:val="24"/>
        </w:rPr>
        <w:t xml:space="preserve"> (30 </w:t>
      </w:r>
      <w:r w:rsidR="00B246FA" w:rsidRPr="004460CB">
        <w:rPr>
          <w:rFonts w:ascii="Calibri" w:hAnsi="Calibri" w:cs="Calibri"/>
          <w:color w:val="FFFFFF" w:themeColor="background1"/>
          <w:kern w:val="28"/>
          <w:sz w:val="24"/>
          <w:szCs w:val="24"/>
        </w:rPr>
        <w:t>Minutes</w:t>
      </w:r>
      <w:r w:rsidR="00123A7A" w:rsidRPr="004460CB">
        <w:rPr>
          <w:rFonts w:ascii="Calibri" w:hAnsi="Calibri" w:cs="Calibri"/>
          <w:color w:val="FFFFFF" w:themeColor="background1"/>
          <w:kern w:val="28"/>
          <w:sz w:val="24"/>
          <w:szCs w:val="24"/>
        </w:rPr>
        <w:t>)</w:t>
      </w:r>
    </w:p>
    <w:p w14:paraId="5481106B" w14:textId="77777777" w:rsidR="00FC65E4" w:rsidRPr="00BA5DA8" w:rsidRDefault="00FC65E4" w:rsidP="00FC65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Arial Unicode MS" w:hAnsiTheme="minorHAnsi" w:cstheme="minorHAnsi"/>
          <w:bdr w:val="nil"/>
        </w:rPr>
      </w:pPr>
      <w:bookmarkStart w:id="0" w:name="_Hlk73438114"/>
      <w:r w:rsidRPr="00BA5DA8">
        <w:rPr>
          <w:rFonts w:asciiTheme="minorHAnsi" w:eastAsia="Arial Unicode MS" w:hAnsiTheme="minorHAnsi" w:cstheme="minorHAnsi"/>
          <w:i/>
          <w:iCs/>
          <w:bdr w:val="nil"/>
        </w:rPr>
        <w:t xml:space="preserve">See the supplies and prep instructions at the beginning of the session or in each activity below. </w:t>
      </w:r>
    </w:p>
    <w:p w14:paraId="765FABE3" w14:textId="77777777" w:rsidR="00FC65E4" w:rsidRPr="00BA5DA8" w:rsidRDefault="00FC65E4" w:rsidP="00FC65E4">
      <w:pPr>
        <w:suppressAutoHyphens/>
        <w:contextualSpacing/>
        <w:jc w:val="both"/>
        <w:rPr>
          <w:rFonts w:ascii="Calibri" w:hAnsi="Calibri" w:cs="Calibri"/>
          <w:sz w:val="22"/>
          <w:szCs w:val="22"/>
        </w:rPr>
      </w:pPr>
    </w:p>
    <w:p w14:paraId="4F522D8F" w14:textId="77777777" w:rsidR="00FC65E4" w:rsidRPr="00BA5DA8" w:rsidRDefault="00FC65E4" w:rsidP="00FC65E4">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suppressAutoHyphens/>
        <w:rPr>
          <w:rFonts w:ascii="Calibri" w:eastAsia="Cambria" w:hAnsi="Calibri" w:cs="Calibri"/>
          <w:i/>
          <w:iCs/>
          <w:color w:val="000000" w:themeColor="text1"/>
          <w:sz w:val="22"/>
          <w:szCs w:val="22"/>
        </w:rPr>
      </w:pPr>
      <w:r w:rsidRPr="00BA5DA8">
        <w:rPr>
          <w:rFonts w:ascii="Calibri" w:hAnsi="Calibri" w:cs="Calibri"/>
          <w:b/>
          <w:bCs/>
          <w:i/>
          <w:iCs/>
          <w:color w:val="000000" w:themeColor="text1"/>
          <w:sz w:val="22"/>
          <w:szCs w:val="22"/>
        </w:rPr>
        <w:t xml:space="preserve">Leader Tip: </w:t>
      </w:r>
      <w:r w:rsidRPr="00BA5DA8">
        <w:rPr>
          <w:rFonts w:ascii="Calibri" w:hAnsi="Calibri" w:cs="Calibri"/>
          <w:i/>
          <w:iCs/>
          <w:color w:val="000000" w:themeColor="text1"/>
          <w:sz w:val="22"/>
          <w:szCs w:val="22"/>
        </w:rPr>
        <w:t xml:space="preserve">All groups can do each activity at the same time. If you choose to rotate, you will need at least one leader per group. </w:t>
      </w:r>
    </w:p>
    <w:p w14:paraId="5F8FFD52" w14:textId="77777777" w:rsidR="00696161" w:rsidRPr="00C421E9" w:rsidRDefault="00696161" w:rsidP="00696161">
      <w:pPr>
        <w:pStyle w:val="BodyA"/>
        <w:pBdr>
          <w:bottom w:val="single" w:sz="12" w:space="1" w:color="auto"/>
        </w:pBdr>
        <w:contextualSpacing/>
        <w:rPr>
          <w:rFonts w:ascii="Calibri" w:eastAsia="Cambria" w:hAnsi="Calibri" w:cs="Calibri"/>
          <w:b/>
          <w:bCs/>
          <w:color w:val="000000" w:themeColor="text1"/>
          <w:sz w:val="20"/>
          <w:szCs w:val="20"/>
        </w:rPr>
      </w:pPr>
      <w:bookmarkStart w:id="1" w:name="_Hlk73438165"/>
      <w:bookmarkEnd w:id="0"/>
    </w:p>
    <w:p w14:paraId="48A583F6" w14:textId="30AA6CC1" w:rsidR="00696161" w:rsidRPr="00FA187E" w:rsidRDefault="00696161" w:rsidP="00696161">
      <w:pPr>
        <w:pStyle w:val="BodyAA"/>
        <w:contextualSpacing/>
        <w:outlineLvl w:val="0"/>
        <w:rPr>
          <w:rFonts w:ascii="Calibri" w:hAnsi="Calibri" w:cs="Calibri"/>
          <w:b/>
          <w:bCs/>
          <w:color w:val="000000" w:themeColor="text1"/>
          <w:kern w:val="28"/>
          <w:sz w:val="24"/>
          <w:szCs w:val="24"/>
          <w:u w:color="CC3399"/>
        </w:rPr>
      </w:pPr>
      <w:r w:rsidRPr="00FA187E">
        <w:rPr>
          <w:rFonts w:ascii="Calibri" w:hAnsi="Calibri" w:cs="Calibri"/>
          <w:b/>
          <w:bCs/>
          <w:color w:val="000000" w:themeColor="text1"/>
          <w:kern w:val="28"/>
          <w:sz w:val="24"/>
          <w:szCs w:val="24"/>
          <w:u w:color="CC3399"/>
        </w:rPr>
        <w:t>Circle 1</w:t>
      </w:r>
    </w:p>
    <w:p w14:paraId="31F62F05" w14:textId="3B60A0C7" w:rsidR="00696161" w:rsidRPr="00D65EB0" w:rsidRDefault="00696161" w:rsidP="00696161">
      <w:pPr>
        <w:pStyle w:val="BodyAA"/>
        <w:contextualSpacing/>
        <w:outlineLvl w:val="0"/>
        <w:rPr>
          <w:rFonts w:ascii="Calibri" w:hAnsi="Calibri" w:cs="Calibri"/>
          <w:b/>
          <w:bCs/>
          <w:color w:val="000000" w:themeColor="text1"/>
          <w:kern w:val="28"/>
          <w:sz w:val="36"/>
          <w:szCs w:val="36"/>
          <w:u w:color="CC3399"/>
        </w:rPr>
      </w:pPr>
      <w:r w:rsidRPr="00C421E9">
        <w:rPr>
          <w:rFonts w:ascii="Calibri" w:hAnsi="Calibri" w:cs="Calibri"/>
          <w:b/>
          <w:bCs/>
          <w:color w:val="000000" w:themeColor="text1"/>
          <w:kern w:val="28"/>
          <w:sz w:val="36"/>
          <w:szCs w:val="36"/>
          <w:u w:color="CC3399"/>
        </w:rPr>
        <w:t xml:space="preserve">GROUP CONNECTION </w:t>
      </w:r>
      <w:r w:rsidR="00D65EB0" w:rsidRPr="004518DE">
        <w:rPr>
          <w:rFonts w:asciiTheme="majorHAnsi" w:hAnsiTheme="majorHAnsi" w:cstheme="majorHAnsi"/>
          <w:b/>
          <w:bCs/>
          <w:color w:val="000000" w:themeColor="text1"/>
          <w:sz w:val="36"/>
          <w:szCs w:val="36"/>
          <w:u w:color="CC3399"/>
        </w:rPr>
        <w:t>|</w:t>
      </w:r>
      <w:r w:rsidR="00D65EB0">
        <w:rPr>
          <w:rFonts w:ascii="Calibri" w:hAnsi="Calibri" w:cs="Calibri"/>
          <w:b/>
          <w:bCs/>
          <w:color w:val="000000" w:themeColor="text1"/>
          <w:kern w:val="28"/>
          <w:sz w:val="36"/>
          <w:szCs w:val="36"/>
          <w:u w:color="CC3399"/>
        </w:rPr>
        <w:t xml:space="preserve"> </w:t>
      </w:r>
      <w:r>
        <w:rPr>
          <w:rFonts w:ascii="Calibri" w:hAnsi="Calibri" w:cs="Calibri"/>
          <w:b/>
          <w:bCs/>
          <w:color w:val="000000" w:themeColor="text1"/>
          <w:sz w:val="24"/>
          <w:szCs w:val="24"/>
        </w:rPr>
        <w:t>Pass the Bible</w:t>
      </w:r>
    </w:p>
    <w:tbl>
      <w:tblPr>
        <w:tblStyle w:val="TableGrid"/>
        <w:tblW w:w="0" w:type="auto"/>
        <w:tblLook w:val="04A0" w:firstRow="1" w:lastRow="0" w:firstColumn="1" w:lastColumn="0" w:noHBand="0" w:noVBand="1"/>
      </w:tblPr>
      <w:tblGrid>
        <w:gridCol w:w="4675"/>
        <w:gridCol w:w="4675"/>
      </w:tblGrid>
      <w:tr w:rsidR="00696161" w:rsidRPr="00C421E9" w14:paraId="68600FD0" w14:textId="77777777" w:rsidTr="004A739B">
        <w:tc>
          <w:tcPr>
            <w:tcW w:w="4675" w:type="dxa"/>
            <w:tcBorders>
              <w:bottom w:val="nil"/>
            </w:tcBorders>
            <w:shd w:val="clear" w:color="auto" w:fill="02BBE5"/>
          </w:tcPr>
          <w:p w14:paraId="4C76B2CD" w14:textId="77777777" w:rsidR="00696161" w:rsidRPr="004460CB" w:rsidRDefault="00696161"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00B6301A" w14:textId="77777777" w:rsidR="00696161" w:rsidRPr="004460CB" w:rsidRDefault="00696161"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696161" w:rsidRPr="00C421E9" w14:paraId="77B53A96"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484B8B82" w14:textId="010A0A9A" w:rsidR="00696161" w:rsidRPr="00696161" w:rsidRDefault="00696161" w:rsidP="000F6C4D">
            <w:pPr>
              <w:pStyle w:val="BodyB"/>
              <w:numPr>
                <w:ilvl w:val="0"/>
                <w:numId w:val="43"/>
              </w:numPr>
              <w:ind w:left="342"/>
              <w:outlineLvl w:val="0"/>
              <w:rPr>
                <w:rFonts w:ascii="Calibri" w:hAnsi="Calibri" w:cs="Calibri"/>
                <w:i/>
                <w:iCs/>
                <w:color w:val="auto"/>
              </w:rPr>
            </w:pPr>
            <w:r w:rsidRPr="00696161">
              <w:rPr>
                <w:rFonts w:ascii="Calibri" w:hAnsi="Calibri" w:cs="Calibri"/>
                <w:i/>
                <w:iCs/>
                <w:color w:val="000000" w:themeColor="text1"/>
                <w:u w:color="00B0F0"/>
              </w:rPr>
              <w:t>Bible</w:t>
            </w:r>
            <w:r w:rsidR="00C94BA7">
              <w:rPr>
                <w:rFonts w:ascii="Calibri" w:hAnsi="Calibri" w:cs="Calibri"/>
                <w:i/>
                <w:iCs/>
                <w:color w:val="000000" w:themeColor="text1"/>
                <w:u w:color="00B0F0"/>
              </w:rPr>
              <w:t xml:space="preserve"> </w:t>
            </w:r>
          </w:p>
          <w:p w14:paraId="1533E394" w14:textId="77777777" w:rsidR="00696161" w:rsidRPr="00696161" w:rsidRDefault="00696161" w:rsidP="000F6C4D">
            <w:pPr>
              <w:pStyle w:val="BodyB"/>
              <w:numPr>
                <w:ilvl w:val="0"/>
                <w:numId w:val="43"/>
              </w:numPr>
              <w:ind w:left="342"/>
              <w:outlineLvl w:val="0"/>
              <w:rPr>
                <w:rFonts w:ascii="Calibri" w:hAnsi="Calibri" w:cs="Calibri"/>
                <w:i/>
                <w:iCs/>
                <w:color w:val="auto"/>
              </w:rPr>
            </w:pPr>
            <w:r w:rsidRPr="00696161">
              <w:rPr>
                <w:rFonts w:ascii="Calibri" w:hAnsi="Calibri" w:cs="Calibri"/>
                <w:i/>
                <w:iCs/>
                <w:color w:val="000000" w:themeColor="text1"/>
                <w:u w:color="00B0F0"/>
              </w:rPr>
              <w:t>Music you can start and stop</w:t>
            </w:r>
          </w:p>
        </w:tc>
        <w:tc>
          <w:tcPr>
            <w:tcW w:w="4675" w:type="dxa"/>
            <w:tcBorders>
              <w:top w:val="nil"/>
              <w:left w:val="single" w:sz="4" w:space="0" w:color="auto"/>
              <w:bottom w:val="nil"/>
              <w:right w:val="nil"/>
            </w:tcBorders>
            <w:shd w:val="clear" w:color="auto" w:fill="EDEDED" w:themeFill="text2" w:themeFillTint="33"/>
          </w:tcPr>
          <w:p w14:paraId="02AE6715" w14:textId="77777777" w:rsidR="00696161" w:rsidRPr="00C421E9" w:rsidRDefault="00696161" w:rsidP="00F162A4">
            <w:pPr>
              <w:pStyle w:val="BodyA"/>
              <w:pBdr>
                <w:top w:val="none" w:sz="0" w:space="0" w:color="auto"/>
                <w:left w:val="none" w:sz="0" w:space="0" w:color="auto"/>
                <w:bottom w:val="none" w:sz="0" w:space="0" w:color="auto"/>
                <w:right w:val="none" w:sz="0" w:space="0" w:color="auto"/>
              </w:pBdr>
              <w:contextualSpacing/>
              <w:rPr>
                <w:rFonts w:ascii="Calibri" w:hAnsi="Calibri" w:cs="Calibri"/>
                <w:b/>
                <w:bCs/>
                <w:i/>
                <w:iCs/>
                <w:color w:val="000000" w:themeColor="text1"/>
              </w:rPr>
            </w:pPr>
            <w:r w:rsidRPr="00C421E9">
              <w:rPr>
                <w:rFonts w:ascii="Calibri" w:hAnsi="Calibri" w:cs="Calibri"/>
                <w:i/>
                <w:iCs/>
                <w:color w:val="000000" w:themeColor="text1"/>
                <w:u w:color="00B0F0"/>
              </w:rPr>
              <w:t>No prep is needed for this activity.</w:t>
            </w:r>
          </w:p>
        </w:tc>
      </w:tr>
    </w:tbl>
    <w:p w14:paraId="3690FDF5" w14:textId="77777777" w:rsidR="00696161" w:rsidRDefault="00696161" w:rsidP="00606F13">
      <w:pPr>
        <w:pStyle w:val="BodyB"/>
        <w:outlineLvl w:val="0"/>
        <w:rPr>
          <w:rFonts w:ascii="Calibri" w:hAnsi="Calibri" w:cs="Calibri"/>
          <w:color w:val="auto"/>
          <w:u w:color="00B0F0"/>
        </w:rPr>
      </w:pPr>
    </w:p>
    <w:bookmarkEnd w:id="1"/>
    <w:p w14:paraId="31571752" w14:textId="26A914DD" w:rsidR="00963250" w:rsidRPr="00C859E0" w:rsidRDefault="00963250" w:rsidP="00963250">
      <w:pPr>
        <w:tabs>
          <w:tab w:val="left" w:pos="720"/>
          <w:tab w:val="left" w:pos="1080"/>
        </w:tabs>
        <w:autoSpaceDE w:val="0"/>
        <w:autoSpaceDN w:val="0"/>
        <w:adjustRightInd w:val="0"/>
        <w:contextualSpacing/>
        <w:rPr>
          <w:rFonts w:asciiTheme="minorHAnsi" w:hAnsiTheme="minorHAnsi" w:cstheme="minorHAnsi"/>
        </w:rPr>
      </w:pPr>
      <w:r w:rsidRPr="00C859E0">
        <w:rPr>
          <w:rFonts w:asciiTheme="minorHAnsi" w:hAnsiTheme="minorHAnsi" w:cstheme="minorHAnsi"/>
        </w:rPr>
        <w:t xml:space="preserve">We’re going to play a game called Pass the Bible. We need to sit in a circle. Let’s do that now. </w:t>
      </w:r>
    </w:p>
    <w:p w14:paraId="75268598" w14:textId="77777777" w:rsidR="00963250" w:rsidRPr="00C859E0" w:rsidRDefault="00963250" w:rsidP="000F6C4D">
      <w:pPr>
        <w:numPr>
          <w:ilvl w:val="0"/>
          <w:numId w:val="52"/>
        </w:numPr>
        <w:tabs>
          <w:tab w:val="left" w:pos="720"/>
          <w:tab w:val="left" w:pos="1080"/>
        </w:tabs>
        <w:autoSpaceDE w:val="0"/>
        <w:autoSpaceDN w:val="0"/>
        <w:adjustRightInd w:val="0"/>
        <w:ind w:left="1080" w:hanging="720"/>
        <w:contextualSpacing/>
        <w:rPr>
          <w:rFonts w:asciiTheme="minorHAnsi" w:hAnsiTheme="minorHAnsi" w:cstheme="minorHAnsi"/>
          <w:i/>
          <w:iCs/>
        </w:rPr>
      </w:pPr>
      <w:r w:rsidRPr="00C859E0">
        <w:rPr>
          <w:rFonts w:asciiTheme="minorHAnsi" w:hAnsiTheme="minorHAnsi" w:cstheme="minorHAnsi"/>
          <w:i/>
          <w:iCs/>
        </w:rPr>
        <w:t>Have the kids sit in a circle close enough together to pass the Bible easily.</w:t>
      </w:r>
    </w:p>
    <w:p w14:paraId="61E00C22" w14:textId="77777777" w:rsidR="00963250" w:rsidRPr="00C859E0" w:rsidRDefault="00963250" w:rsidP="00963250">
      <w:pPr>
        <w:tabs>
          <w:tab w:val="left" w:pos="720"/>
          <w:tab w:val="left" w:pos="1080"/>
        </w:tabs>
        <w:autoSpaceDE w:val="0"/>
        <w:autoSpaceDN w:val="0"/>
        <w:adjustRightInd w:val="0"/>
        <w:contextualSpacing/>
        <w:rPr>
          <w:rFonts w:asciiTheme="minorHAnsi" w:hAnsiTheme="minorHAnsi" w:cstheme="minorHAnsi"/>
        </w:rPr>
      </w:pPr>
    </w:p>
    <w:p w14:paraId="6B3E4E30" w14:textId="77777777" w:rsidR="00963250" w:rsidRPr="00C859E0" w:rsidRDefault="00963250" w:rsidP="00963250">
      <w:pPr>
        <w:tabs>
          <w:tab w:val="left" w:pos="720"/>
          <w:tab w:val="left" w:pos="1080"/>
        </w:tabs>
        <w:autoSpaceDE w:val="0"/>
        <w:autoSpaceDN w:val="0"/>
        <w:adjustRightInd w:val="0"/>
        <w:contextualSpacing/>
        <w:rPr>
          <w:rFonts w:asciiTheme="minorHAnsi" w:hAnsiTheme="minorHAnsi" w:cstheme="minorHAnsi"/>
        </w:rPr>
      </w:pPr>
      <w:r w:rsidRPr="00C859E0">
        <w:rPr>
          <w:rFonts w:asciiTheme="minorHAnsi" w:hAnsiTheme="minorHAnsi" w:cstheme="minorHAnsi"/>
        </w:rPr>
        <w:t xml:space="preserve">God didn’t give us His Word so we could just keep it to ourselves. He wants us to share it with others. If you tell someone the Faith Verse, you’re sharing God’s Word with them. It’s great to share God’s Word with others! </w:t>
      </w:r>
    </w:p>
    <w:p w14:paraId="504A7F79" w14:textId="77777777" w:rsidR="00963250" w:rsidRPr="00C859E0" w:rsidRDefault="00963250" w:rsidP="00963250">
      <w:pPr>
        <w:tabs>
          <w:tab w:val="left" w:pos="720"/>
          <w:tab w:val="left" w:pos="1080"/>
        </w:tabs>
        <w:autoSpaceDE w:val="0"/>
        <w:autoSpaceDN w:val="0"/>
        <w:adjustRightInd w:val="0"/>
        <w:contextualSpacing/>
        <w:rPr>
          <w:rFonts w:asciiTheme="minorHAnsi" w:hAnsiTheme="minorHAnsi" w:cstheme="minorHAnsi"/>
        </w:rPr>
      </w:pPr>
    </w:p>
    <w:p w14:paraId="55091E58" w14:textId="77777777" w:rsidR="00963250" w:rsidRPr="00C859E0" w:rsidRDefault="00963250" w:rsidP="00963250">
      <w:pPr>
        <w:tabs>
          <w:tab w:val="left" w:pos="720"/>
          <w:tab w:val="left" w:pos="1080"/>
        </w:tabs>
        <w:autoSpaceDE w:val="0"/>
        <w:autoSpaceDN w:val="0"/>
        <w:adjustRightInd w:val="0"/>
        <w:contextualSpacing/>
        <w:rPr>
          <w:rFonts w:asciiTheme="minorHAnsi" w:hAnsiTheme="minorHAnsi" w:cstheme="minorHAnsi"/>
          <w:i/>
          <w:iCs/>
        </w:rPr>
      </w:pPr>
      <w:r w:rsidRPr="00C859E0">
        <w:rPr>
          <w:rFonts w:asciiTheme="minorHAnsi" w:hAnsiTheme="minorHAnsi" w:cstheme="minorHAnsi"/>
        </w:rPr>
        <w:t xml:space="preserve">I’m going to play music. As it’s playing, pass the Bible to the friend next to you. When the music stops, whoever is holding the Bible will stand up and shout the Faith Fact: </w:t>
      </w:r>
      <w:r w:rsidRPr="00C859E0">
        <w:rPr>
          <w:rFonts w:asciiTheme="minorHAnsi" w:hAnsiTheme="minorHAnsi" w:cstheme="minorHAnsi"/>
          <w:b/>
          <w:bCs/>
        </w:rPr>
        <w:t>I will trust God’s Word</w:t>
      </w:r>
      <w:r w:rsidRPr="00C859E0">
        <w:rPr>
          <w:rFonts w:asciiTheme="minorHAnsi" w:hAnsiTheme="minorHAnsi" w:cstheme="minorHAnsi"/>
        </w:rPr>
        <w:t xml:space="preserve">. We’ll all help you. Who’s ready to play? </w:t>
      </w:r>
      <w:r w:rsidRPr="00C859E0">
        <w:rPr>
          <w:rFonts w:asciiTheme="minorHAnsi" w:hAnsiTheme="minorHAnsi" w:cstheme="minorHAnsi"/>
          <w:i/>
          <w:iCs/>
        </w:rPr>
        <w:t>(Group response)</w:t>
      </w:r>
    </w:p>
    <w:p w14:paraId="59DE0A8E" w14:textId="77777777" w:rsidR="00963250" w:rsidRPr="00C859E0" w:rsidRDefault="00963250"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080"/>
        </w:tabs>
        <w:autoSpaceDE w:val="0"/>
        <w:autoSpaceDN w:val="0"/>
        <w:adjustRightInd w:val="0"/>
        <w:contextualSpacing/>
        <w:jc w:val="left"/>
        <w:rPr>
          <w:rFonts w:asciiTheme="minorHAnsi" w:hAnsiTheme="minorHAnsi" w:cstheme="minorHAnsi"/>
        </w:rPr>
      </w:pPr>
      <w:r w:rsidRPr="00C859E0">
        <w:rPr>
          <w:rFonts w:asciiTheme="minorHAnsi" w:hAnsiTheme="minorHAnsi" w:cstheme="minorHAnsi"/>
          <w:i/>
          <w:iCs/>
        </w:rPr>
        <w:t>Play the game until time runs out.</w:t>
      </w:r>
    </w:p>
    <w:p w14:paraId="71E21F6A" w14:textId="77777777" w:rsidR="00F35726" w:rsidRPr="00C421E9" w:rsidRDefault="00F35726" w:rsidP="00F35726">
      <w:pPr>
        <w:pStyle w:val="BodyA"/>
        <w:pBdr>
          <w:bottom w:val="single" w:sz="12" w:space="1" w:color="auto"/>
        </w:pBdr>
        <w:contextualSpacing/>
        <w:rPr>
          <w:rFonts w:ascii="Calibri" w:eastAsia="Cambria" w:hAnsi="Calibri" w:cs="Calibri"/>
          <w:b/>
          <w:bCs/>
          <w:color w:val="000000" w:themeColor="text1"/>
          <w:sz w:val="20"/>
          <w:szCs w:val="20"/>
        </w:rPr>
      </w:pPr>
    </w:p>
    <w:p w14:paraId="0ADC21F8" w14:textId="6954A92B" w:rsidR="00F35726" w:rsidRPr="00FA187E" w:rsidRDefault="00F35726" w:rsidP="00F35726">
      <w:pPr>
        <w:pStyle w:val="BodyAA"/>
        <w:contextualSpacing/>
        <w:outlineLvl w:val="0"/>
        <w:rPr>
          <w:rFonts w:ascii="Calibri" w:hAnsi="Calibri" w:cs="Calibri"/>
          <w:b/>
          <w:bCs/>
          <w:color w:val="000000" w:themeColor="text1"/>
          <w:kern w:val="28"/>
          <w:sz w:val="24"/>
          <w:szCs w:val="24"/>
          <w:u w:color="CC3399"/>
        </w:rPr>
      </w:pPr>
      <w:r w:rsidRPr="00FA187E">
        <w:rPr>
          <w:rFonts w:ascii="Calibri" w:hAnsi="Calibri" w:cs="Calibri"/>
          <w:b/>
          <w:bCs/>
          <w:color w:val="000000" w:themeColor="text1"/>
          <w:kern w:val="28"/>
          <w:sz w:val="24"/>
          <w:szCs w:val="24"/>
          <w:u w:color="CC3399"/>
        </w:rPr>
        <w:t>Circle 2</w:t>
      </w:r>
    </w:p>
    <w:p w14:paraId="0B91B81D" w14:textId="1882C68B" w:rsidR="00F35726" w:rsidRPr="00D65EB0" w:rsidRDefault="0043478D" w:rsidP="00F35726">
      <w:pPr>
        <w:pStyle w:val="BodyAA"/>
        <w:contextualSpacing/>
        <w:outlineLvl w:val="0"/>
        <w:rPr>
          <w:rFonts w:ascii="Calibri" w:hAnsi="Calibri" w:cs="Calibri"/>
          <w:b/>
          <w:bCs/>
          <w:color w:val="000000" w:themeColor="text1"/>
          <w:kern w:val="28"/>
          <w:sz w:val="36"/>
          <w:szCs w:val="36"/>
          <w:u w:color="CC3399"/>
        </w:rPr>
      </w:pPr>
      <w:r>
        <w:rPr>
          <w:rFonts w:ascii="Calibri" w:hAnsi="Calibri" w:cs="Calibri"/>
          <w:b/>
          <w:bCs/>
          <w:color w:val="000000" w:themeColor="text1"/>
          <w:kern w:val="28"/>
          <w:sz w:val="36"/>
          <w:szCs w:val="36"/>
          <w:u w:color="CC3399"/>
        </w:rPr>
        <w:t xml:space="preserve">ACTIVITY PAGE TIME </w:t>
      </w:r>
      <w:r w:rsidR="00D65EB0" w:rsidRPr="004518DE">
        <w:rPr>
          <w:rFonts w:asciiTheme="majorHAnsi" w:hAnsiTheme="majorHAnsi" w:cstheme="majorHAnsi"/>
          <w:b/>
          <w:bCs/>
          <w:color w:val="000000" w:themeColor="text1"/>
          <w:sz w:val="36"/>
          <w:szCs w:val="36"/>
          <w:u w:color="CC3399"/>
        </w:rPr>
        <w:t xml:space="preserve">| </w:t>
      </w:r>
      <w:r w:rsidR="00F35726" w:rsidRPr="00C859E0">
        <w:rPr>
          <w:rFonts w:asciiTheme="minorHAnsi" w:hAnsiTheme="minorHAnsi" w:cstheme="minorHAnsi"/>
          <w:b/>
          <w:bCs/>
          <w:sz w:val="24"/>
          <w:szCs w:val="24"/>
        </w:rPr>
        <w:t>Bible Dot-to-Dot</w:t>
      </w:r>
    </w:p>
    <w:tbl>
      <w:tblPr>
        <w:tblStyle w:val="TableGrid"/>
        <w:tblW w:w="0" w:type="auto"/>
        <w:tblLook w:val="04A0" w:firstRow="1" w:lastRow="0" w:firstColumn="1" w:lastColumn="0" w:noHBand="0" w:noVBand="1"/>
      </w:tblPr>
      <w:tblGrid>
        <w:gridCol w:w="4675"/>
        <w:gridCol w:w="4675"/>
      </w:tblGrid>
      <w:tr w:rsidR="00F35726" w:rsidRPr="00C421E9" w14:paraId="51384C8B" w14:textId="77777777" w:rsidTr="004A739B">
        <w:tc>
          <w:tcPr>
            <w:tcW w:w="4675" w:type="dxa"/>
            <w:tcBorders>
              <w:bottom w:val="nil"/>
            </w:tcBorders>
            <w:shd w:val="clear" w:color="auto" w:fill="02BBE5"/>
          </w:tcPr>
          <w:p w14:paraId="7050E7E8" w14:textId="77777777" w:rsidR="00F35726" w:rsidRPr="004460CB" w:rsidRDefault="00F35726"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6ADD9209" w14:textId="77777777" w:rsidR="00F35726" w:rsidRPr="004460CB" w:rsidRDefault="00F35726"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F35726" w:rsidRPr="00C421E9" w14:paraId="3A0E14C6"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280C7065" w14:textId="5BDD5FC8" w:rsidR="00F35726" w:rsidRPr="00F35726" w:rsidRDefault="00F35726" w:rsidP="000F6C4D">
            <w:pPr>
              <w:pStyle w:val="BodyB"/>
              <w:numPr>
                <w:ilvl w:val="0"/>
                <w:numId w:val="43"/>
              </w:numPr>
              <w:ind w:left="342"/>
              <w:outlineLvl w:val="0"/>
              <w:rPr>
                <w:rFonts w:ascii="Calibri" w:hAnsi="Calibri" w:cs="Calibri"/>
                <w:i/>
                <w:iCs/>
                <w:color w:val="000000" w:themeColor="text1"/>
                <w:u w:color="00B0F0"/>
              </w:rPr>
            </w:pPr>
            <w:r w:rsidRPr="00F35726">
              <w:rPr>
                <w:rFonts w:ascii="Calibri" w:hAnsi="Calibri" w:cs="Calibri"/>
                <w:b/>
                <w:bCs/>
                <w:i/>
                <w:iCs/>
                <w:color w:val="000000" w:themeColor="text1"/>
                <w:u w:color="00B0F0"/>
              </w:rPr>
              <w:t>Activity Page</w:t>
            </w:r>
            <w:r w:rsidRPr="00F35726">
              <w:rPr>
                <w:rFonts w:ascii="Calibri" w:hAnsi="Calibri" w:cs="Calibri"/>
                <w:i/>
                <w:iCs/>
                <w:color w:val="000000" w:themeColor="text1"/>
                <w:u w:color="00B0F0"/>
              </w:rPr>
              <w:t>, one per kid</w:t>
            </w:r>
            <w:r w:rsidR="00C94BA7">
              <w:rPr>
                <w:rFonts w:ascii="Calibri" w:hAnsi="Calibri" w:cs="Calibri"/>
                <w:i/>
                <w:iCs/>
                <w:color w:val="000000" w:themeColor="text1"/>
                <w:u w:color="00B0F0"/>
              </w:rPr>
              <w:t xml:space="preserve"> </w:t>
            </w:r>
          </w:p>
          <w:p w14:paraId="00AA4936" w14:textId="59206113" w:rsidR="00F35726" w:rsidRPr="00696161" w:rsidRDefault="00F35726" w:rsidP="000F6C4D">
            <w:pPr>
              <w:pStyle w:val="BodyB"/>
              <w:numPr>
                <w:ilvl w:val="0"/>
                <w:numId w:val="43"/>
              </w:numPr>
              <w:ind w:left="342"/>
              <w:outlineLvl w:val="0"/>
              <w:rPr>
                <w:rFonts w:ascii="Calibri" w:hAnsi="Calibri" w:cs="Calibri"/>
                <w:i/>
                <w:iCs/>
                <w:color w:val="auto"/>
              </w:rPr>
            </w:pPr>
            <w:r w:rsidRPr="00F35726">
              <w:rPr>
                <w:rFonts w:ascii="Calibri" w:hAnsi="Calibri" w:cs="Calibri"/>
                <w:i/>
                <w:iCs/>
                <w:color w:val="000000" w:themeColor="text1"/>
                <w:u w:color="00B0F0"/>
              </w:rPr>
              <w:t>Crayons or markers</w:t>
            </w:r>
          </w:p>
        </w:tc>
        <w:tc>
          <w:tcPr>
            <w:tcW w:w="4675" w:type="dxa"/>
            <w:tcBorders>
              <w:top w:val="nil"/>
              <w:left w:val="single" w:sz="4" w:space="0" w:color="auto"/>
              <w:bottom w:val="nil"/>
              <w:right w:val="nil"/>
            </w:tcBorders>
            <w:shd w:val="clear" w:color="auto" w:fill="EDEDED" w:themeFill="text2" w:themeFillTint="33"/>
          </w:tcPr>
          <w:p w14:paraId="1FC740CF" w14:textId="28F6CD6C" w:rsidR="00F35726" w:rsidRPr="00F35726" w:rsidRDefault="00F35726" w:rsidP="000F6C4D">
            <w:pPr>
              <w:pStyle w:val="BodyB"/>
              <w:numPr>
                <w:ilvl w:val="0"/>
                <w:numId w:val="43"/>
              </w:numPr>
              <w:ind w:left="342"/>
              <w:outlineLvl w:val="0"/>
              <w:rPr>
                <w:rFonts w:ascii="Calibri" w:hAnsi="Calibri" w:cs="Calibri"/>
                <w:i/>
                <w:iCs/>
                <w:color w:val="000000" w:themeColor="text1"/>
                <w:u w:color="00B0F0"/>
              </w:rPr>
            </w:pPr>
            <w:r>
              <w:rPr>
                <w:rFonts w:ascii="Calibri" w:hAnsi="Calibri" w:cs="Calibri"/>
                <w:i/>
                <w:iCs/>
                <w:color w:val="000000" w:themeColor="text1"/>
                <w:u w:color="00B0F0"/>
              </w:rPr>
              <w:t>Print the</w:t>
            </w:r>
            <w:r w:rsidRPr="00F35726">
              <w:rPr>
                <w:rFonts w:ascii="Calibri" w:hAnsi="Calibri" w:cs="Calibri"/>
                <w:b/>
                <w:bCs/>
                <w:i/>
                <w:iCs/>
                <w:color w:val="000000" w:themeColor="text1"/>
                <w:u w:color="00B0F0"/>
              </w:rPr>
              <w:t xml:space="preserve"> Activity Page</w:t>
            </w:r>
            <w:r w:rsidRPr="00F35726">
              <w:rPr>
                <w:rFonts w:ascii="Calibri" w:hAnsi="Calibri" w:cs="Calibri"/>
                <w:i/>
                <w:iCs/>
                <w:color w:val="000000" w:themeColor="text1"/>
                <w:u w:color="00B0F0"/>
              </w:rPr>
              <w:t>, one per kid</w:t>
            </w:r>
            <w:r w:rsidR="0043478D">
              <w:rPr>
                <w:rFonts w:ascii="Calibri" w:hAnsi="Calibri" w:cs="Calibri"/>
                <w:i/>
                <w:iCs/>
                <w:color w:val="000000" w:themeColor="text1"/>
                <w:u w:color="00B0F0"/>
              </w:rPr>
              <w:t>.</w:t>
            </w:r>
          </w:p>
        </w:tc>
      </w:tr>
    </w:tbl>
    <w:p w14:paraId="1DFEC076" w14:textId="02DA001F" w:rsidR="00F35726" w:rsidRDefault="00F35726" w:rsidP="00F35726">
      <w:pPr>
        <w:tabs>
          <w:tab w:val="left" w:pos="720"/>
          <w:tab w:val="left" w:pos="1080"/>
        </w:tabs>
        <w:autoSpaceDE w:val="0"/>
        <w:autoSpaceDN w:val="0"/>
        <w:adjustRightInd w:val="0"/>
        <w:contextualSpacing/>
        <w:rPr>
          <w:rFonts w:asciiTheme="minorHAnsi" w:hAnsiTheme="minorHAnsi" w:cstheme="minorHAnsi"/>
        </w:rPr>
      </w:pPr>
    </w:p>
    <w:p w14:paraId="3D8E1989" w14:textId="2FFABC14" w:rsidR="00F35726" w:rsidRPr="00C859E0" w:rsidRDefault="00F35726" w:rsidP="00F35726">
      <w:pPr>
        <w:tabs>
          <w:tab w:val="left" w:pos="720"/>
          <w:tab w:val="left" w:pos="1080"/>
        </w:tabs>
        <w:autoSpaceDE w:val="0"/>
        <w:autoSpaceDN w:val="0"/>
        <w:adjustRightInd w:val="0"/>
        <w:contextualSpacing/>
        <w:rPr>
          <w:rFonts w:asciiTheme="minorHAnsi" w:hAnsiTheme="minorHAnsi" w:cstheme="minorHAnsi"/>
        </w:rPr>
      </w:pPr>
      <w:r w:rsidRPr="00C859E0">
        <w:rPr>
          <w:rFonts w:asciiTheme="minorHAnsi" w:hAnsiTheme="minorHAnsi" w:cstheme="minorHAnsi"/>
        </w:rPr>
        <w:t xml:space="preserve">Today, we’ve talked about a very special book. If you remember what book we learned about, raise your hand. </w:t>
      </w:r>
      <w:r w:rsidRPr="00C859E0">
        <w:rPr>
          <w:rFonts w:asciiTheme="minorHAnsi" w:hAnsiTheme="minorHAnsi" w:cstheme="minorHAnsi"/>
          <w:i/>
          <w:iCs/>
        </w:rPr>
        <w:t xml:space="preserve">(Group response) </w:t>
      </w:r>
      <w:r w:rsidRPr="00C859E0">
        <w:rPr>
          <w:rFonts w:asciiTheme="minorHAnsi" w:hAnsiTheme="minorHAnsi" w:cstheme="minorHAnsi"/>
        </w:rPr>
        <w:t xml:space="preserve">What is it? </w:t>
      </w:r>
    </w:p>
    <w:p w14:paraId="0F76623B" w14:textId="43A40363" w:rsidR="00F35726" w:rsidRPr="00C859E0" w:rsidRDefault="000477E3"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080"/>
        </w:tabs>
        <w:autoSpaceDE w:val="0"/>
        <w:autoSpaceDN w:val="0"/>
        <w:adjustRightInd w:val="0"/>
        <w:contextualSpacing/>
        <w:jc w:val="left"/>
        <w:rPr>
          <w:rFonts w:asciiTheme="minorHAnsi" w:hAnsiTheme="minorHAnsi" w:cstheme="minorHAnsi"/>
        </w:rPr>
      </w:pPr>
      <w:r w:rsidRPr="0001048B">
        <w:rPr>
          <w:rFonts w:cs="Calibri"/>
          <w:noProof/>
          <w:color w:val="auto"/>
        </w:rPr>
        <w:drawing>
          <wp:anchor distT="0" distB="0" distL="114300" distR="114300" simplePos="0" relativeHeight="251776000" behindDoc="1" locked="0" layoutInCell="1" allowOverlap="1" wp14:anchorId="77BA7FB1" wp14:editId="4D5FE88D">
            <wp:simplePos x="0" y="0"/>
            <wp:positionH relativeFrom="column">
              <wp:posOffset>4832350</wp:posOffset>
            </wp:positionH>
            <wp:positionV relativeFrom="paragraph">
              <wp:posOffset>31750</wp:posOffset>
            </wp:positionV>
            <wp:extent cx="1031875" cy="1327150"/>
            <wp:effectExtent l="12700" t="12700" r="9525" b="19050"/>
            <wp:wrapThrough wrapText="bothSides">
              <wp:wrapPolygon edited="0">
                <wp:start x="-266" y="-207"/>
                <wp:lineTo x="-266" y="21703"/>
                <wp:lineTo x="21534" y="21703"/>
                <wp:lineTo x="21534" y="-207"/>
                <wp:lineTo x="-266" y="-207"/>
              </wp:wrapPolygon>
            </wp:wrapThrough>
            <wp:docPr id="1523307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07471" name="Picture 1"/>
                    <pic:cNvPicPr/>
                  </pic:nvPicPr>
                  <pic:blipFill>
                    <a:blip r:embed="rId22"/>
                    <a:stretch>
                      <a:fillRect/>
                    </a:stretch>
                  </pic:blipFill>
                  <pic:spPr>
                    <a:xfrm>
                      <a:off x="0" y="0"/>
                      <a:ext cx="1031875" cy="13271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F35726" w:rsidRPr="00C859E0">
        <w:rPr>
          <w:rFonts w:asciiTheme="minorHAnsi" w:hAnsiTheme="minorHAnsi" w:cstheme="minorHAnsi"/>
          <w:i/>
          <w:iCs/>
        </w:rPr>
        <w:t xml:space="preserve">Hand out the </w:t>
      </w:r>
      <w:r w:rsidR="00F35726" w:rsidRPr="00C859E0">
        <w:rPr>
          <w:rFonts w:asciiTheme="minorHAnsi" w:hAnsiTheme="minorHAnsi" w:cstheme="minorHAnsi"/>
          <w:b/>
          <w:bCs/>
          <w:i/>
          <w:iCs/>
        </w:rPr>
        <w:t>Activity Page</w:t>
      </w:r>
      <w:r w:rsidR="00F35726" w:rsidRPr="00C859E0">
        <w:rPr>
          <w:rFonts w:asciiTheme="minorHAnsi" w:hAnsiTheme="minorHAnsi" w:cstheme="minorHAnsi"/>
          <w:i/>
          <w:iCs/>
        </w:rPr>
        <w:t xml:space="preserve"> and crayons. </w:t>
      </w:r>
    </w:p>
    <w:p w14:paraId="4BA33385" w14:textId="71968849" w:rsidR="00F35726" w:rsidRPr="00C859E0" w:rsidRDefault="00F35726" w:rsidP="00F35726">
      <w:pPr>
        <w:pStyle w:val="ListParagraph"/>
        <w:tabs>
          <w:tab w:val="left" w:pos="720"/>
          <w:tab w:val="left" w:pos="1080"/>
        </w:tabs>
        <w:autoSpaceDE w:val="0"/>
        <w:autoSpaceDN w:val="0"/>
        <w:adjustRightInd w:val="0"/>
        <w:rPr>
          <w:rFonts w:asciiTheme="minorHAnsi" w:hAnsiTheme="minorHAnsi" w:cstheme="minorHAnsi"/>
        </w:rPr>
      </w:pPr>
    </w:p>
    <w:p w14:paraId="4EFC5719" w14:textId="6275273C" w:rsidR="00F35726" w:rsidRPr="00C859E0" w:rsidRDefault="00F35726" w:rsidP="00F35726">
      <w:pPr>
        <w:tabs>
          <w:tab w:val="left" w:pos="720"/>
          <w:tab w:val="left" w:pos="1080"/>
        </w:tabs>
        <w:autoSpaceDE w:val="0"/>
        <w:autoSpaceDN w:val="0"/>
        <w:adjustRightInd w:val="0"/>
        <w:contextualSpacing/>
        <w:rPr>
          <w:rFonts w:asciiTheme="minorHAnsi" w:hAnsiTheme="minorHAnsi" w:cstheme="minorHAnsi"/>
        </w:rPr>
      </w:pPr>
      <w:r w:rsidRPr="00C859E0">
        <w:rPr>
          <w:rFonts w:asciiTheme="minorHAnsi" w:hAnsiTheme="minorHAnsi" w:cstheme="minorHAnsi"/>
          <w:i/>
          <w:iCs/>
        </w:rPr>
        <w:t xml:space="preserve">(Looking at the picture.) </w:t>
      </w:r>
      <w:r w:rsidRPr="00C859E0">
        <w:rPr>
          <w:rFonts w:asciiTheme="minorHAnsi" w:hAnsiTheme="minorHAnsi" w:cstheme="minorHAnsi"/>
        </w:rPr>
        <w:t xml:space="preserve">Hmm. I’m not sure what this is. I see a bunch of dots on the page. We need to connect them to see what this picture is. Let’s count from one to four to make sure we don’t miss any dots. </w:t>
      </w:r>
    </w:p>
    <w:p w14:paraId="41A6357F" w14:textId="77777777" w:rsidR="00F35726" w:rsidRPr="00C859E0" w:rsidRDefault="00F35726"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080"/>
        </w:tabs>
        <w:autoSpaceDE w:val="0"/>
        <w:autoSpaceDN w:val="0"/>
        <w:adjustRightInd w:val="0"/>
        <w:contextualSpacing/>
        <w:jc w:val="left"/>
        <w:rPr>
          <w:rFonts w:asciiTheme="minorHAnsi" w:hAnsiTheme="minorHAnsi" w:cstheme="minorHAnsi"/>
          <w:i/>
          <w:iCs/>
        </w:rPr>
      </w:pPr>
      <w:r w:rsidRPr="00C859E0">
        <w:rPr>
          <w:rFonts w:asciiTheme="minorHAnsi" w:hAnsiTheme="minorHAnsi" w:cstheme="minorHAnsi"/>
          <w:i/>
          <w:iCs/>
        </w:rPr>
        <w:t xml:space="preserve">Help kids connect the dots if needed. </w:t>
      </w:r>
    </w:p>
    <w:p w14:paraId="205F13B1" w14:textId="77777777" w:rsidR="00F35726" w:rsidRPr="00C859E0" w:rsidRDefault="00F35726"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080"/>
        </w:tabs>
        <w:autoSpaceDE w:val="0"/>
        <w:autoSpaceDN w:val="0"/>
        <w:adjustRightInd w:val="0"/>
        <w:contextualSpacing/>
        <w:jc w:val="left"/>
        <w:rPr>
          <w:rFonts w:asciiTheme="minorHAnsi" w:hAnsiTheme="minorHAnsi" w:cstheme="minorHAnsi"/>
          <w:i/>
          <w:iCs/>
        </w:rPr>
      </w:pPr>
      <w:r w:rsidRPr="00C859E0">
        <w:rPr>
          <w:rFonts w:asciiTheme="minorHAnsi" w:hAnsiTheme="minorHAnsi" w:cstheme="minorHAnsi"/>
          <w:i/>
          <w:iCs/>
        </w:rPr>
        <w:t>Have kids color the page as time allows.</w:t>
      </w:r>
    </w:p>
    <w:p w14:paraId="7A833CDF" w14:textId="77777777" w:rsidR="00F35726" w:rsidRPr="00C859E0" w:rsidRDefault="00F35726" w:rsidP="00F35726">
      <w:pPr>
        <w:tabs>
          <w:tab w:val="left" w:pos="720"/>
          <w:tab w:val="left" w:pos="1080"/>
        </w:tabs>
        <w:autoSpaceDE w:val="0"/>
        <w:autoSpaceDN w:val="0"/>
        <w:adjustRightInd w:val="0"/>
        <w:contextualSpacing/>
        <w:rPr>
          <w:rFonts w:asciiTheme="minorHAnsi" w:hAnsiTheme="minorHAnsi" w:cstheme="minorHAnsi"/>
        </w:rPr>
      </w:pPr>
    </w:p>
    <w:p w14:paraId="17C33378" w14:textId="77777777" w:rsidR="00F35726" w:rsidRPr="00C859E0" w:rsidRDefault="00F35726" w:rsidP="00F35726">
      <w:pPr>
        <w:tabs>
          <w:tab w:val="left" w:pos="720"/>
          <w:tab w:val="left" w:pos="1080"/>
        </w:tabs>
        <w:autoSpaceDE w:val="0"/>
        <w:autoSpaceDN w:val="0"/>
        <w:adjustRightInd w:val="0"/>
        <w:contextualSpacing/>
        <w:rPr>
          <w:rFonts w:asciiTheme="minorHAnsi" w:hAnsiTheme="minorHAnsi" w:cstheme="minorHAnsi"/>
          <w:i/>
          <w:iCs/>
        </w:rPr>
      </w:pPr>
      <w:r w:rsidRPr="00C859E0">
        <w:rPr>
          <w:rFonts w:asciiTheme="minorHAnsi" w:hAnsiTheme="minorHAnsi" w:cstheme="minorHAnsi"/>
        </w:rPr>
        <w:t xml:space="preserve">Who knows what this is a picture of? </w:t>
      </w:r>
      <w:r w:rsidRPr="00C859E0">
        <w:rPr>
          <w:rFonts w:asciiTheme="minorHAnsi" w:hAnsiTheme="minorHAnsi" w:cstheme="minorHAnsi"/>
          <w:i/>
          <w:iCs/>
        </w:rPr>
        <w:t xml:space="preserve">(Group response) </w:t>
      </w:r>
      <w:r w:rsidRPr="00C859E0">
        <w:rPr>
          <w:rFonts w:asciiTheme="minorHAnsi" w:hAnsiTheme="minorHAnsi" w:cstheme="minorHAnsi"/>
        </w:rPr>
        <w:t xml:space="preserve">That’s right. It’s the Bible. The Bible is full of true stories from God that help us every day. What’s one of your favorite Bible stories? </w:t>
      </w:r>
      <w:r w:rsidRPr="00C859E0">
        <w:rPr>
          <w:rFonts w:asciiTheme="minorHAnsi" w:hAnsiTheme="minorHAnsi" w:cstheme="minorHAnsi"/>
          <w:i/>
          <w:iCs/>
        </w:rPr>
        <w:t>(Allow responses.)</w:t>
      </w:r>
    </w:p>
    <w:p w14:paraId="369A5132" w14:textId="77777777" w:rsidR="00F35726" w:rsidRPr="00C859E0" w:rsidRDefault="00F35726"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080"/>
        </w:tabs>
        <w:autoSpaceDE w:val="0"/>
        <w:autoSpaceDN w:val="0"/>
        <w:adjustRightInd w:val="0"/>
        <w:contextualSpacing/>
        <w:jc w:val="left"/>
        <w:rPr>
          <w:rFonts w:asciiTheme="minorHAnsi" w:hAnsiTheme="minorHAnsi" w:cstheme="minorHAnsi"/>
          <w:i/>
          <w:iCs/>
        </w:rPr>
      </w:pPr>
      <w:r w:rsidRPr="00C859E0">
        <w:rPr>
          <w:rFonts w:asciiTheme="minorHAnsi" w:hAnsiTheme="minorHAnsi" w:cstheme="minorHAnsi"/>
          <w:i/>
          <w:iCs/>
        </w:rPr>
        <w:lastRenderedPageBreak/>
        <w:t xml:space="preserve">Share your favorite Bible story with the group. </w:t>
      </w:r>
    </w:p>
    <w:p w14:paraId="5929B365" w14:textId="77777777" w:rsidR="00F35726" w:rsidRPr="00C859E0" w:rsidRDefault="00F35726" w:rsidP="000F6C4D">
      <w:pPr>
        <w:pStyle w:val="BodyA"/>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rPr>
          <w:rStyle w:val="text"/>
          <w:rFonts w:asciiTheme="minorHAnsi" w:hAnsiTheme="minorHAnsi" w:cstheme="minorHAnsi"/>
          <w:i/>
          <w:iCs/>
          <w:color w:val="auto"/>
        </w:rPr>
      </w:pPr>
      <w:r w:rsidRPr="00C859E0">
        <w:rPr>
          <w:rFonts w:asciiTheme="minorHAnsi" w:hAnsiTheme="minorHAnsi" w:cstheme="minorHAnsi"/>
          <w:i/>
          <w:iCs/>
          <w:color w:val="auto"/>
        </w:rPr>
        <w:t xml:space="preserve">During the activity, interrupt and practice the Faith Fact: </w:t>
      </w:r>
      <w:r w:rsidRPr="00C859E0">
        <w:rPr>
          <w:rFonts w:asciiTheme="minorHAnsi" w:hAnsiTheme="minorHAnsi" w:cstheme="minorHAnsi"/>
          <w:b/>
          <w:bCs/>
          <w:color w:val="auto"/>
        </w:rPr>
        <w:t>I will trust God’s Word</w:t>
      </w:r>
      <w:r w:rsidRPr="00C859E0">
        <w:rPr>
          <w:rFonts w:asciiTheme="minorHAnsi" w:hAnsiTheme="minorHAnsi" w:cstheme="minorHAnsi"/>
          <w:b/>
          <w:bCs/>
          <w:color w:val="auto"/>
          <w:shd w:val="clear" w:color="auto" w:fill="FEFFFF"/>
        </w:rPr>
        <w:t>.</w:t>
      </w:r>
    </w:p>
    <w:p w14:paraId="2FD4076E" w14:textId="77777777" w:rsidR="00F35726" w:rsidRPr="00C859E0" w:rsidRDefault="00F35726" w:rsidP="000F6C4D">
      <w:pPr>
        <w:pStyle w:val="BodyA"/>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rPr>
          <w:rStyle w:val="text"/>
          <w:rFonts w:asciiTheme="minorHAnsi" w:hAnsiTheme="minorHAnsi" w:cstheme="minorHAnsi"/>
          <w:i/>
          <w:iCs/>
          <w:color w:val="auto"/>
        </w:rPr>
      </w:pPr>
      <w:r w:rsidRPr="00C859E0">
        <w:rPr>
          <w:rStyle w:val="text"/>
          <w:rFonts w:asciiTheme="minorHAnsi" w:hAnsiTheme="minorHAnsi" w:cstheme="minorHAnsi"/>
          <w:i/>
          <w:iCs/>
          <w:color w:val="auto"/>
        </w:rPr>
        <w:t xml:space="preserve">Play the </w:t>
      </w:r>
      <w:r w:rsidRPr="00C859E0">
        <w:rPr>
          <w:rStyle w:val="text"/>
          <w:rFonts w:asciiTheme="minorHAnsi" w:hAnsiTheme="minorHAnsi" w:cstheme="minorHAnsi"/>
          <w:b/>
          <w:bCs/>
          <w:i/>
          <w:iCs/>
          <w:color w:val="auto"/>
        </w:rPr>
        <w:t xml:space="preserve">Faith Fact Sound </w:t>
      </w:r>
      <w:r w:rsidRPr="00C859E0">
        <w:rPr>
          <w:rStyle w:val="text"/>
          <w:rFonts w:asciiTheme="minorHAnsi" w:hAnsiTheme="minorHAnsi" w:cstheme="minorHAnsi"/>
          <w:i/>
          <w:iCs/>
          <w:color w:val="auto"/>
        </w:rPr>
        <w:t>video</w:t>
      </w:r>
      <w:r w:rsidRPr="00C859E0">
        <w:rPr>
          <w:rStyle w:val="text"/>
          <w:rFonts w:asciiTheme="minorHAnsi" w:hAnsiTheme="minorHAnsi" w:cstheme="minorHAnsi"/>
          <w:b/>
          <w:bCs/>
          <w:i/>
          <w:iCs/>
          <w:color w:val="auto"/>
        </w:rPr>
        <w:t xml:space="preserve">. </w:t>
      </w:r>
      <w:r w:rsidRPr="00C859E0">
        <w:rPr>
          <w:rStyle w:val="text"/>
          <w:rFonts w:asciiTheme="minorHAnsi" w:hAnsiTheme="minorHAnsi" w:cstheme="minorHAnsi"/>
          <w:i/>
          <w:iCs/>
          <w:color w:val="auto"/>
        </w:rPr>
        <w:t>Review the Faith Fact even if you can’t play the sound.</w:t>
      </w:r>
    </w:p>
    <w:p w14:paraId="71189845" w14:textId="77777777" w:rsidR="00D85162" w:rsidRPr="00A64051" w:rsidRDefault="00D85162" w:rsidP="00D85162">
      <w:pPr>
        <w:contextualSpacing/>
        <w:rPr>
          <w:rFonts w:asciiTheme="minorHAnsi" w:hAnsiTheme="minorHAnsi" w:cstheme="minorHAnsi"/>
          <w:i/>
          <w:iCs/>
        </w:rPr>
      </w:pPr>
    </w:p>
    <w:p w14:paraId="57967DE2" w14:textId="77777777" w:rsidR="00D85162" w:rsidRPr="00A64051" w:rsidRDefault="00D85162" w:rsidP="00D85162">
      <w:pPr>
        <w:contextualSpacing/>
        <w:rPr>
          <w:rFonts w:asciiTheme="minorHAnsi" w:hAnsiTheme="minorHAnsi" w:cstheme="minorHAnsi"/>
          <w:i/>
          <w:iCs/>
        </w:rPr>
      </w:pPr>
      <w:r w:rsidRPr="00A64051">
        <w:rPr>
          <w:rFonts w:asciiTheme="minorHAnsi" w:hAnsiTheme="minorHAnsi" w:cstheme="minorHAnsi"/>
          <w:b/>
          <w:bCs/>
          <w:i/>
          <w:iCs/>
          <w:noProof/>
        </w:rPr>
        <w:drawing>
          <wp:inline distT="0" distB="0" distL="0" distR="0" wp14:anchorId="23E04310" wp14:editId="064FDE99">
            <wp:extent cx="2286000" cy="1289304"/>
            <wp:effectExtent l="0" t="0" r="0" b="6350"/>
            <wp:docPr id="2087588908" name="Picture 2087588908" descr="A child holding a bell&#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7588908" name="Picture 2087588908" descr="A child holding a bell&#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1F583D63" w14:textId="77777777" w:rsidR="00D85162" w:rsidRPr="00CC4B12" w:rsidRDefault="00D85162" w:rsidP="00D85162">
      <w:pPr>
        <w:pStyle w:val="BodyA"/>
        <w:pBdr>
          <w:bottom w:val="single" w:sz="12" w:space="1" w:color="auto"/>
        </w:pBdr>
        <w:contextualSpacing/>
        <w:rPr>
          <w:rFonts w:ascii="Calibri" w:eastAsia="Cambria" w:hAnsi="Calibri" w:cs="Calibri"/>
          <w:b/>
          <w:bCs/>
          <w:color w:val="000000" w:themeColor="text1"/>
        </w:rPr>
      </w:pPr>
    </w:p>
    <w:p w14:paraId="1737BD75" w14:textId="6D6B6252" w:rsidR="00D85162" w:rsidRPr="00FA187E" w:rsidRDefault="00D85162" w:rsidP="00D85162">
      <w:pPr>
        <w:pStyle w:val="BodyAA"/>
        <w:contextualSpacing/>
        <w:outlineLvl w:val="0"/>
        <w:rPr>
          <w:rFonts w:ascii="Calibri" w:hAnsi="Calibri" w:cs="Calibri"/>
          <w:b/>
          <w:bCs/>
          <w:color w:val="000000" w:themeColor="text1"/>
          <w:kern w:val="28"/>
          <w:sz w:val="24"/>
          <w:szCs w:val="24"/>
          <w:u w:color="CC3399"/>
        </w:rPr>
      </w:pPr>
      <w:r w:rsidRPr="00FA187E">
        <w:rPr>
          <w:rFonts w:ascii="Calibri" w:hAnsi="Calibri" w:cs="Calibri"/>
          <w:b/>
          <w:bCs/>
          <w:color w:val="000000" w:themeColor="text1"/>
          <w:kern w:val="28"/>
          <w:sz w:val="24"/>
          <w:szCs w:val="24"/>
          <w:u w:color="CC3399"/>
        </w:rPr>
        <w:t>Circle 3</w:t>
      </w:r>
    </w:p>
    <w:p w14:paraId="590AE286" w14:textId="1331E9CA" w:rsidR="00D85162" w:rsidRPr="00D65EB0" w:rsidRDefault="0043478D" w:rsidP="00D85162">
      <w:pPr>
        <w:pStyle w:val="BodyAA"/>
        <w:contextualSpacing/>
        <w:outlineLvl w:val="0"/>
        <w:rPr>
          <w:rFonts w:ascii="Calibri" w:hAnsi="Calibri" w:cs="Calibri"/>
          <w:b/>
          <w:bCs/>
          <w:color w:val="000000" w:themeColor="text1"/>
          <w:kern w:val="28"/>
          <w:sz w:val="36"/>
          <w:szCs w:val="36"/>
          <w:u w:color="CC3399"/>
        </w:rPr>
      </w:pPr>
      <w:r>
        <w:rPr>
          <w:rFonts w:ascii="Calibri" w:hAnsi="Calibri" w:cs="Calibri"/>
          <w:b/>
          <w:bCs/>
          <w:color w:val="000000" w:themeColor="text1"/>
          <w:kern w:val="28"/>
          <w:sz w:val="36"/>
          <w:szCs w:val="36"/>
          <w:u w:color="CC3399"/>
        </w:rPr>
        <w:t>FEET</w:t>
      </w:r>
      <w:r w:rsidR="00D85162">
        <w:rPr>
          <w:rFonts w:ascii="Calibri" w:hAnsi="Calibri" w:cs="Calibri"/>
          <w:b/>
          <w:bCs/>
          <w:color w:val="000000" w:themeColor="text1"/>
          <w:kern w:val="28"/>
          <w:sz w:val="36"/>
          <w:szCs w:val="36"/>
          <w:u w:color="CC3399"/>
        </w:rPr>
        <w:t>-</w:t>
      </w:r>
      <w:r>
        <w:rPr>
          <w:rFonts w:ascii="Calibri" w:hAnsi="Calibri" w:cs="Calibri"/>
          <w:b/>
          <w:bCs/>
          <w:color w:val="000000" w:themeColor="text1"/>
          <w:kern w:val="28"/>
          <w:sz w:val="36"/>
          <w:szCs w:val="36"/>
          <w:u w:color="CC3399"/>
        </w:rPr>
        <w:t>TO</w:t>
      </w:r>
      <w:r w:rsidR="00D85162">
        <w:rPr>
          <w:rFonts w:ascii="Calibri" w:hAnsi="Calibri" w:cs="Calibri"/>
          <w:b/>
          <w:bCs/>
          <w:color w:val="000000" w:themeColor="text1"/>
          <w:kern w:val="28"/>
          <w:sz w:val="36"/>
          <w:szCs w:val="36"/>
          <w:u w:color="CC3399"/>
        </w:rPr>
        <w:t>-</w:t>
      </w:r>
      <w:r>
        <w:rPr>
          <w:rFonts w:ascii="Calibri" w:hAnsi="Calibri" w:cs="Calibri"/>
          <w:b/>
          <w:bCs/>
          <w:color w:val="000000" w:themeColor="text1"/>
          <w:kern w:val="28"/>
          <w:sz w:val="36"/>
          <w:szCs w:val="36"/>
          <w:u w:color="CC3399"/>
        </w:rPr>
        <w:t xml:space="preserve">FLOOR GAME TIME </w:t>
      </w:r>
      <w:r w:rsidR="00D65EB0" w:rsidRPr="004518DE">
        <w:rPr>
          <w:rFonts w:asciiTheme="majorHAnsi" w:hAnsiTheme="majorHAnsi" w:cstheme="majorHAnsi"/>
          <w:b/>
          <w:bCs/>
          <w:color w:val="000000" w:themeColor="text1"/>
          <w:sz w:val="36"/>
          <w:szCs w:val="36"/>
          <w:u w:color="CC3399"/>
        </w:rPr>
        <w:t xml:space="preserve">| </w:t>
      </w:r>
      <w:r w:rsidR="00D85162">
        <w:rPr>
          <w:rFonts w:asciiTheme="minorHAnsi" w:hAnsiTheme="minorHAnsi" w:cstheme="minorHAnsi"/>
          <w:b/>
          <w:bCs/>
          <w:sz w:val="24"/>
          <w:szCs w:val="24"/>
        </w:rPr>
        <w:t>Color Corners</w:t>
      </w:r>
    </w:p>
    <w:tbl>
      <w:tblPr>
        <w:tblStyle w:val="TableGrid"/>
        <w:tblW w:w="0" w:type="auto"/>
        <w:tblLook w:val="04A0" w:firstRow="1" w:lastRow="0" w:firstColumn="1" w:lastColumn="0" w:noHBand="0" w:noVBand="1"/>
      </w:tblPr>
      <w:tblGrid>
        <w:gridCol w:w="4675"/>
        <w:gridCol w:w="4675"/>
      </w:tblGrid>
      <w:tr w:rsidR="00D85162" w:rsidRPr="00C421E9" w14:paraId="4F7D8EDD" w14:textId="77777777" w:rsidTr="004A739B">
        <w:tc>
          <w:tcPr>
            <w:tcW w:w="4675" w:type="dxa"/>
            <w:tcBorders>
              <w:bottom w:val="nil"/>
            </w:tcBorders>
            <w:shd w:val="clear" w:color="auto" w:fill="02BBE5"/>
          </w:tcPr>
          <w:p w14:paraId="11A10D9E" w14:textId="77777777" w:rsidR="00D85162" w:rsidRPr="004460CB" w:rsidRDefault="00D85162"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6A941F31" w14:textId="77777777" w:rsidR="00D85162" w:rsidRPr="004460CB" w:rsidRDefault="00D85162"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D85162" w:rsidRPr="00C421E9" w14:paraId="5614F7BC"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1EDE9BFD" w14:textId="1F28A4C1" w:rsidR="00D85162" w:rsidRPr="00F35726" w:rsidRDefault="00D85162" w:rsidP="000F6C4D">
            <w:pPr>
              <w:pStyle w:val="BodyB"/>
              <w:numPr>
                <w:ilvl w:val="0"/>
                <w:numId w:val="43"/>
              </w:numPr>
              <w:ind w:left="342"/>
              <w:outlineLvl w:val="0"/>
              <w:rPr>
                <w:rFonts w:ascii="Calibri" w:hAnsi="Calibri" w:cs="Calibri"/>
                <w:i/>
                <w:iCs/>
                <w:color w:val="000000" w:themeColor="text1"/>
                <w:u w:color="00B0F0"/>
              </w:rPr>
            </w:pPr>
            <w:r>
              <w:rPr>
                <w:rFonts w:ascii="Calibri" w:hAnsi="Calibri" w:cs="Calibri"/>
                <w:i/>
                <w:iCs/>
                <w:color w:val="000000" w:themeColor="text1"/>
                <w:u w:color="00B0F0"/>
              </w:rPr>
              <w:t>Two different colored pieces of pap</w:t>
            </w:r>
            <w:r w:rsidRPr="00F35726">
              <w:rPr>
                <w:rFonts w:ascii="Calibri" w:hAnsi="Calibri" w:cs="Calibri"/>
                <w:i/>
                <w:iCs/>
                <w:color w:val="000000" w:themeColor="text1"/>
                <w:u w:color="00B0F0"/>
              </w:rPr>
              <w:t>er</w:t>
            </w:r>
          </w:p>
          <w:p w14:paraId="5D12FB5F" w14:textId="05DDA982" w:rsidR="00D85162" w:rsidRPr="00696161" w:rsidRDefault="00D85162" w:rsidP="000F6C4D">
            <w:pPr>
              <w:pStyle w:val="BodyB"/>
              <w:numPr>
                <w:ilvl w:val="0"/>
                <w:numId w:val="43"/>
              </w:numPr>
              <w:ind w:left="342"/>
              <w:outlineLvl w:val="0"/>
              <w:rPr>
                <w:rFonts w:ascii="Calibri" w:hAnsi="Calibri" w:cs="Calibri"/>
                <w:i/>
                <w:iCs/>
                <w:color w:val="auto"/>
              </w:rPr>
            </w:pPr>
            <w:r>
              <w:rPr>
                <w:rFonts w:ascii="Calibri" w:hAnsi="Calibri" w:cs="Calibri"/>
                <w:i/>
                <w:iCs/>
                <w:color w:val="000000" w:themeColor="text1"/>
                <w:u w:color="00B0F0"/>
              </w:rPr>
              <w:t>Tape</w:t>
            </w:r>
          </w:p>
        </w:tc>
        <w:tc>
          <w:tcPr>
            <w:tcW w:w="4675" w:type="dxa"/>
            <w:tcBorders>
              <w:top w:val="nil"/>
              <w:left w:val="single" w:sz="4" w:space="0" w:color="auto"/>
              <w:bottom w:val="nil"/>
              <w:right w:val="nil"/>
            </w:tcBorders>
            <w:shd w:val="clear" w:color="auto" w:fill="EDEDED" w:themeFill="text2" w:themeFillTint="33"/>
          </w:tcPr>
          <w:p w14:paraId="1FD73089" w14:textId="77777777" w:rsidR="00D85162" w:rsidRPr="00D85162" w:rsidRDefault="00D85162" w:rsidP="000F6C4D">
            <w:pPr>
              <w:pStyle w:val="BodyB"/>
              <w:numPr>
                <w:ilvl w:val="0"/>
                <w:numId w:val="43"/>
              </w:numPr>
              <w:ind w:left="342"/>
              <w:outlineLvl w:val="0"/>
              <w:rPr>
                <w:rFonts w:ascii="Calibri" w:hAnsi="Calibri" w:cs="Calibri"/>
                <w:i/>
                <w:iCs/>
                <w:color w:val="000000" w:themeColor="text1"/>
                <w:u w:color="00B0F0"/>
              </w:rPr>
            </w:pPr>
            <w:r w:rsidRPr="00D85162">
              <w:rPr>
                <w:rFonts w:asciiTheme="minorHAnsi" w:hAnsiTheme="minorHAnsi" w:cstheme="minorHAnsi"/>
                <w:i/>
                <w:iCs/>
              </w:rPr>
              <w:t>Hang up one piece of colored paper on one side of the space and one on the other.</w:t>
            </w:r>
          </w:p>
          <w:p w14:paraId="3C4249C6" w14:textId="32721034" w:rsidR="00D85162" w:rsidRPr="00D85162" w:rsidRDefault="00D85162" w:rsidP="000F6C4D">
            <w:pPr>
              <w:pStyle w:val="BodyB"/>
              <w:numPr>
                <w:ilvl w:val="0"/>
                <w:numId w:val="43"/>
              </w:numPr>
              <w:ind w:left="342"/>
              <w:outlineLvl w:val="0"/>
              <w:rPr>
                <w:rFonts w:ascii="Calibri" w:hAnsi="Calibri" w:cs="Calibri"/>
                <w:i/>
                <w:iCs/>
                <w:color w:val="000000" w:themeColor="text1"/>
                <w:u w:color="00B0F0"/>
              </w:rPr>
            </w:pPr>
            <w:r w:rsidRPr="00D85162">
              <w:rPr>
                <w:rFonts w:asciiTheme="minorHAnsi" w:hAnsiTheme="minorHAnsi" w:cstheme="minorHAnsi"/>
                <w:i/>
                <w:iCs/>
              </w:rPr>
              <w:t>Optional: If you don’t have space to run across the room, place the papers on the floor about five feet apart. Have kids touch the correct paper with their toes.</w:t>
            </w:r>
          </w:p>
        </w:tc>
      </w:tr>
    </w:tbl>
    <w:p w14:paraId="09EACCE9" w14:textId="77777777" w:rsidR="00D85162" w:rsidRDefault="00D85162">
      <w:pPr>
        <w:pBdr>
          <w:top w:val="nil"/>
          <w:left w:val="nil"/>
          <w:bottom w:val="nil"/>
          <w:right w:val="nil"/>
          <w:between w:val="nil"/>
          <w:bar w:val="nil"/>
        </w:pBdr>
        <w:rPr>
          <w:rFonts w:ascii="Calibri" w:hAnsi="Calibri" w:cs="Calibri"/>
          <w:color w:val="FF0000"/>
          <w:kern w:val="28"/>
        </w:rPr>
      </w:pPr>
    </w:p>
    <w:p w14:paraId="5DA930E7" w14:textId="77777777" w:rsidR="00D436F0" w:rsidRPr="00C859E0" w:rsidRDefault="00D436F0" w:rsidP="00D436F0">
      <w:pPr>
        <w:tabs>
          <w:tab w:val="left" w:pos="720"/>
          <w:tab w:val="left" w:pos="1080"/>
        </w:tabs>
        <w:autoSpaceDE w:val="0"/>
        <w:autoSpaceDN w:val="0"/>
        <w:adjustRightInd w:val="0"/>
        <w:contextualSpacing/>
        <w:rPr>
          <w:rFonts w:asciiTheme="minorHAnsi" w:hAnsiTheme="minorHAnsi" w:cstheme="minorHAnsi"/>
          <w:i/>
          <w:iCs/>
        </w:rPr>
      </w:pPr>
      <w:r w:rsidRPr="00C859E0">
        <w:rPr>
          <w:rFonts w:asciiTheme="minorHAnsi" w:hAnsiTheme="minorHAnsi" w:cstheme="minorHAnsi"/>
        </w:rPr>
        <w:t>I’m glad we can trust God’s Word. We never have to wonder if what’s in the Bible is true or not. In life, not everything we hear is true, so let’s practice. I’m going to tell you some things. If you think what I say is true, go and stand by the _______ colored paper. If you think it’s not true, go and stand by the ______ colored paper over there.</w:t>
      </w:r>
      <w:r w:rsidRPr="00C859E0">
        <w:rPr>
          <w:rFonts w:asciiTheme="minorHAnsi" w:hAnsiTheme="minorHAnsi" w:cstheme="minorHAnsi"/>
          <w:i/>
          <w:iCs/>
        </w:rPr>
        <w:t xml:space="preserve"> (Point to the other paper across the room.)</w:t>
      </w:r>
    </w:p>
    <w:p w14:paraId="3EC6037B" w14:textId="77777777" w:rsidR="00D436F0" w:rsidRPr="00C859E0" w:rsidRDefault="00D436F0"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080"/>
        </w:tabs>
        <w:autoSpaceDE w:val="0"/>
        <w:autoSpaceDN w:val="0"/>
        <w:adjustRightInd w:val="0"/>
        <w:contextualSpacing/>
        <w:jc w:val="left"/>
        <w:rPr>
          <w:rFonts w:asciiTheme="minorHAnsi" w:hAnsiTheme="minorHAnsi" w:cstheme="minorHAnsi"/>
          <w:i/>
          <w:iCs/>
        </w:rPr>
      </w:pPr>
      <w:r w:rsidRPr="00C859E0">
        <w:rPr>
          <w:rFonts w:asciiTheme="minorHAnsi" w:hAnsiTheme="minorHAnsi" w:cstheme="minorHAnsi"/>
          <w:i/>
          <w:iCs/>
        </w:rPr>
        <w:t xml:space="preserve">As you read each statement, allow time for the kids to run to the correct spot. </w:t>
      </w:r>
    </w:p>
    <w:p w14:paraId="4D805F4C" w14:textId="77777777" w:rsidR="00D436F0" w:rsidRPr="00C859E0" w:rsidRDefault="00D436F0"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080"/>
        </w:tabs>
        <w:autoSpaceDE w:val="0"/>
        <w:autoSpaceDN w:val="0"/>
        <w:adjustRightInd w:val="0"/>
        <w:contextualSpacing/>
        <w:jc w:val="left"/>
        <w:rPr>
          <w:rFonts w:asciiTheme="minorHAnsi" w:hAnsiTheme="minorHAnsi" w:cstheme="minorHAnsi"/>
        </w:rPr>
      </w:pPr>
      <w:r w:rsidRPr="00C859E0">
        <w:rPr>
          <w:rFonts w:asciiTheme="minorHAnsi" w:hAnsiTheme="minorHAnsi" w:cstheme="minorHAnsi"/>
          <w:i/>
          <w:iCs/>
        </w:rPr>
        <w:t xml:space="preserve">Have them return to you between statements, so they get to move around a lot. </w:t>
      </w:r>
    </w:p>
    <w:p w14:paraId="50D4C9BD" w14:textId="77777777" w:rsidR="00D436F0" w:rsidRPr="00C859E0" w:rsidRDefault="00D436F0" w:rsidP="00D436F0">
      <w:pPr>
        <w:autoSpaceDE w:val="0"/>
        <w:autoSpaceDN w:val="0"/>
        <w:adjustRightInd w:val="0"/>
        <w:contextualSpacing/>
        <w:rPr>
          <w:rFonts w:asciiTheme="minorHAnsi" w:hAnsiTheme="minorHAnsi" w:cstheme="minorHAnsi"/>
        </w:rPr>
      </w:pPr>
    </w:p>
    <w:p w14:paraId="0E4C3D6B" w14:textId="77777777" w:rsidR="00D436F0" w:rsidRPr="00C859E0" w:rsidRDefault="00D436F0" w:rsidP="00D436F0">
      <w:pPr>
        <w:autoSpaceDE w:val="0"/>
        <w:autoSpaceDN w:val="0"/>
        <w:adjustRightInd w:val="0"/>
        <w:contextualSpacing/>
        <w:rPr>
          <w:rFonts w:asciiTheme="minorHAnsi" w:hAnsiTheme="minorHAnsi" w:cstheme="minorHAnsi"/>
        </w:rPr>
      </w:pPr>
      <w:r w:rsidRPr="00C859E0">
        <w:rPr>
          <w:rFonts w:asciiTheme="minorHAnsi" w:hAnsiTheme="minorHAnsi" w:cstheme="minorHAnsi"/>
        </w:rPr>
        <w:t xml:space="preserve">Here we go. Let’s see if you know what’s true and what’s not. </w:t>
      </w:r>
    </w:p>
    <w:p w14:paraId="1DDCD89D" w14:textId="77777777" w:rsidR="00D436F0" w:rsidRPr="00C859E0" w:rsidRDefault="00D436F0" w:rsidP="000F6C4D">
      <w:pPr>
        <w:numPr>
          <w:ilvl w:val="0"/>
          <w:numId w:val="53"/>
        </w:numPr>
        <w:autoSpaceDE w:val="0"/>
        <w:autoSpaceDN w:val="0"/>
        <w:adjustRightInd w:val="0"/>
        <w:ind w:left="360" w:firstLine="0"/>
        <w:contextualSpacing/>
        <w:rPr>
          <w:rFonts w:asciiTheme="minorHAnsi" w:hAnsiTheme="minorHAnsi" w:cstheme="minorHAnsi"/>
        </w:rPr>
      </w:pPr>
      <w:r w:rsidRPr="00C859E0">
        <w:rPr>
          <w:rFonts w:asciiTheme="minorHAnsi" w:hAnsiTheme="minorHAnsi" w:cstheme="minorHAnsi"/>
        </w:rPr>
        <w:t xml:space="preserve">The Bible is God’s Word. </w:t>
      </w:r>
      <w:r w:rsidRPr="00C859E0">
        <w:rPr>
          <w:rFonts w:asciiTheme="minorHAnsi" w:hAnsiTheme="minorHAnsi" w:cstheme="minorHAnsi"/>
          <w:i/>
          <w:iCs/>
        </w:rPr>
        <w:t>(True)</w:t>
      </w:r>
    </w:p>
    <w:p w14:paraId="3C6EAEFD" w14:textId="77777777" w:rsidR="00D436F0" w:rsidRPr="00C859E0" w:rsidRDefault="00D436F0" w:rsidP="000F6C4D">
      <w:pPr>
        <w:numPr>
          <w:ilvl w:val="0"/>
          <w:numId w:val="53"/>
        </w:numPr>
        <w:autoSpaceDE w:val="0"/>
        <w:autoSpaceDN w:val="0"/>
        <w:adjustRightInd w:val="0"/>
        <w:ind w:left="360" w:firstLine="0"/>
        <w:contextualSpacing/>
        <w:rPr>
          <w:rFonts w:asciiTheme="minorHAnsi" w:hAnsiTheme="minorHAnsi" w:cstheme="minorHAnsi"/>
        </w:rPr>
      </w:pPr>
      <w:r w:rsidRPr="00C859E0">
        <w:rPr>
          <w:rFonts w:asciiTheme="minorHAnsi" w:hAnsiTheme="minorHAnsi" w:cstheme="minorHAnsi"/>
        </w:rPr>
        <w:t xml:space="preserve">Giraffes are pink. </w:t>
      </w:r>
      <w:r w:rsidRPr="00C859E0">
        <w:rPr>
          <w:rFonts w:asciiTheme="minorHAnsi" w:hAnsiTheme="minorHAnsi" w:cstheme="minorHAnsi"/>
          <w:i/>
          <w:iCs/>
        </w:rPr>
        <w:t>(False)</w:t>
      </w:r>
    </w:p>
    <w:p w14:paraId="7D3C0356" w14:textId="77777777" w:rsidR="00D436F0" w:rsidRPr="00C859E0" w:rsidRDefault="00D436F0" w:rsidP="000F6C4D">
      <w:pPr>
        <w:numPr>
          <w:ilvl w:val="0"/>
          <w:numId w:val="53"/>
        </w:numPr>
        <w:autoSpaceDE w:val="0"/>
        <w:autoSpaceDN w:val="0"/>
        <w:adjustRightInd w:val="0"/>
        <w:ind w:left="360" w:firstLine="0"/>
        <w:contextualSpacing/>
        <w:rPr>
          <w:rFonts w:asciiTheme="minorHAnsi" w:hAnsiTheme="minorHAnsi" w:cstheme="minorHAnsi"/>
        </w:rPr>
      </w:pPr>
      <w:r w:rsidRPr="00C859E0">
        <w:rPr>
          <w:rFonts w:asciiTheme="minorHAnsi" w:hAnsiTheme="minorHAnsi" w:cstheme="minorHAnsi"/>
        </w:rPr>
        <w:t xml:space="preserve">Eggs are green. </w:t>
      </w:r>
      <w:r w:rsidRPr="00C859E0">
        <w:rPr>
          <w:rFonts w:asciiTheme="minorHAnsi" w:hAnsiTheme="minorHAnsi" w:cstheme="minorHAnsi"/>
          <w:i/>
          <w:iCs/>
        </w:rPr>
        <w:t>(False)</w:t>
      </w:r>
    </w:p>
    <w:p w14:paraId="0258FBDF" w14:textId="77777777" w:rsidR="00D436F0" w:rsidRPr="00C859E0" w:rsidRDefault="00D436F0" w:rsidP="000F6C4D">
      <w:pPr>
        <w:numPr>
          <w:ilvl w:val="0"/>
          <w:numId w:val="53"/>
        </w:numPr>
        <w:tabs>
          <w:tab w:val="left" w:pos="20"/>
        </w:tabs>
        <w:autoSpaceDE w:val="0"/>
        <w:autoSpaceDN w:val="0"/>
        <w:adjustRightInd w:val="0"/>
        <w:ind w:left="360" w:firstLine="0"/>
        <w:contextualSpacing/>
        <w:rPr>
          <w:rFonts w:asciiTheme="minorHAnsi" w:hAnsiTheme="minorHAnsi" w:cstheme="minorHAnsi"/>
        </w:rPr>
      </w:pPr>
      <w:r w:rsidRPr="00C859E0">
        <w:rPr>
          <w:rFonts w:asciiTheme="minorHAnsi" w:hAnsiTheme="minorHAnsi" w:cstheme="minorHAnsi"/>
        </w:rPr>
        <w:t xml:space="preserve">Jesus was born as a baby. </w:t>
      </w:r>
      <w:r w:rsidRPr="00C859E0">
        <w:rPr>
          <w:rFonts w:asciiTheme="minorHAnsi" w:hAnsiTheme="minorHAnsi" w:cstheme="minorHAnsi"/>
          <w:i/>
          <w:iCs/>
        </w:rPr>
        <w:t>(True)</w:t>
      </w:r>
    </w:p>
    <w:p w14:paraId="2AC356A1" w14:textId="77777777" w:rsidR="00D436F0" w:rsidRPr="00C859E0" w:rsidRDefault="00D436F0" w:rsidP="000F6C4D">
      <w:pPr>
        <w:numPr>
          <w:ilvl w:val="0"/>
          <w:numId w:val="53"/>
        </w:numPr>
        <w:tabs>
          <w:tab w:val="left" w:pos="20"/>
        </w:tabs>
        <w:autoSpaceDE w:val="0"/>
        <w:autoSpaceDN w:val="0"/>
        <w:adjustRightInd w:val="0"/>
        <w:ind w:left="360" w:firstLine="0"/>
        <w:contextualSpacing/>
        <w:rPr>
          <w:rFonts w:asciiTheme="minorHAnsi" w:hAnsiTheme="minorHAnsi" w:cstheme="minorHAnsi"/>
        </w:rPr>
      </w:pPr>
      <w:r w:rsidRPr="00C859E0">
        <w:rPr>
          <w:rFonts w:asciiTheme="minorHAnsi" w:hAnsiTheme="minorHAnsi" w:cstheme="minorHAnsi"/>
        </w:rPr>
        <w:t xml:space="preserve">In the Bible, Jonah was swallowed by a big fish. </w:t>
      </w:r>
      <w:r w:rsidRPr="00C859E0">
        <w:rPr>
          <w:rFonts w:asciiTheme="minorHAnsi" w:hAnsiTheme="minorHAnsi" w:cstheme="minorHAnsi"/>
          <w:i/>
          <w:iCs/>
        </w:rPr>
        <w:t>(True)</w:t>
      </w:r>
    </w:p>
    <w:p w14:paraId="22DF364F" w14:textId="77777777" w:rsidR="00D436F0" w:rsidRPr="00C859E0" w:rsidRDefault="00D436F0" w:rsidP="00D436F0">
      <w:pPr>
        <w:tabs>
          <w:tab w:val="left" w:pos="20"/>
          <w:tab w:val="left" w:pos="252"/>
        </w:tabs>
        <w:autoSpaceDE w:val="0"/>
        <w:autoSpaceDN w:val="0"/>
        <w:adjustRightInd w:val="0"/>
        <w:ind w:left="-1"/>
        <w:contextualSpacing/>
        <w:rPr>
          <w:rFonts w:asciiTheme="minorHAnsi" w:hAnsiTheme="minorHAnsi" w:cstheme="minorHAnsi"/>
        </w:rPr>
      </w:pPr>
    </w:p>
    <w:p w14:paraId="68333AAE" w14:textId="77777777" w:rsidR="00D436F0" w:rsidRPr="00C859E0" w:rsidRDefault="00D436F0" w:rsidP="00D436F0">
      <w:pPr>
        <w:tabs>
          <w:tab w:val="left" w:pos="20"/>
          <w:tab w:val="left" w:pos="252"/>
        </w:tabs>
        <w:autoSpaceDE w:val="0"/>
        <w:autoSpaceDN w:val="0"/>
        <w:adjustRightInd w:val="0"/>
        <w:ind w:left="-1"/>
        <w:contextualSpacing/>
        <w:rPr>
          <w:rFonts w:asciiTheme="minorHAnsi" w:hAnsiTheme="minorHAnsi" w:cstheme="minorHAnsi"/>
        </w:rPr>
      </w:pPr>
      <w:r w:rsidRPr="00C859E0">
        <w:rPr>
          <w:rFonts w:asciiTheme="minorHAnsi" w:hAnsiTheme="minorHAnsi" w:cstheme="minorHAnsi"/>
        </w:rPr>
        <w:t xml:space="preserve">You’re doing so great. Here are some harder ones. </w:t>
      </w:r>
    </w:p>
    <w:p w14:paraId="105F1814" w14:textId="77777777" w:rsidR="00D436F0" w:rsidRPr="00C859E0" w:rsidRDefault="00D436F0" w:rsidP="000F6C4D">
      <w:pPr>
        <w:numPr>
          <w:ilvl w:val="0"/>
          <w:numId w:val="53"/>
        </w:numPr>
        <w:tabs>
          <w:tab w:val="left" w:pos="20"/>
          <w:tab w:val="left" w:pos="252"/>
        </w:tabs>
        <w:autoSpaceDE w:val="0"/>
        <w:autoSpaceDN w:val="0"/>
        <w:adjustRightInd w:val="0"/>
        <w:contextualSpacing/>
        <w:rPr>
          <w:rFonts w:asciiTheme="minorHAnsi" w:hAnsiTheme="minorHAnsi" w:cstheme="minorHAnsi"/>
        </w:rPr>
      </w:pPr>
      <w:r w:rsidRPr="00C859E0">
        <w:rPr>
          <w:rFonts w:asciiTheme="minorHAnsi" w:hAnsiTheme="minorHAnsi" w:cstheme="minorHAnsi"/>
        </w:rPr>
        <w:t xml:space="preserve">Ice is hot. </w:t>
      </w:r>
      <w:r w:rsidRPr="00C859E0">
        <w:rPr>
          <w:rFonts w:asciiTheme="minorHAnsi" w:hAnsiTheme="minorHAnsi" w:cstheme="minorHAnsi"/>
          <w:i/>
          <w:iCs/>
        </w:rPr>
        <w:t>(False)</w:t>
      </w:r>
    </w:p>
    <w:p w14:paraId="2B2B7C34" w14:textId="77777777" w:rsidR="00D436F0" w:rsidRPr="00C859E0" w:rsidRDefault="00D436F0" w:rsidP="000F6C4D">
      <w:pPr>
        <w:numPr>
          <w:ilvl w:val="0"/>
          <w:numId w:val="53"/>
        </w:numPr>
        <w:tabs>
          <w:tab w:val="left" w:pos="20"/>
          <w:tab w:val="left" w:pos="252"/>
        </w:tabs>
        <w:autoSpaceDE w:val="0"/>
        <w:autoSpaceDN w:val="0"/>
        <w:adjustRightInd w:val="0"/>
        <w:contextualSpacing/>
        <w:rPr>
          <w:rFonts w:asciiTheme="minorHAnsi" w:hAnsiTheme="minorHAnsi" w:cstheme="minorHAnsi"/>
        </w:rPr>
      </w:pPr>
      <w:r w:rsidRPr="00C859E0">
        <w:rPr>
          <w:rFonts w:asciiTheme="minorHAnsi" w:hAnsiTheme="minorHAnsi" w:cstheme="minorHAnsi"/>
        </w:rPr>
        <w:t xml:space="preserve">God created everything except spiders. </w:t>
      </w:r>
      <w:r w:rsidRPr="00C859E0">
        <w:rPr>
          <w:rFonts w:asciiTheme="minorHAnsi" w:hAnsiTheme="minorHAnsi" w:cstheme="minorHAnsi"/>
          <w:i/>
          <w:iCs/>
        </w:rPr>
        <w:t xml:space="preserve">(False) </w:t>
      </w:r>
      <w:r w:rsidRPr="00C859E0">
        <w:rPr>
          <w:rFonts w:asciiTheme="minorHAnsi" w:hAnsiTheme="minorHAnsi" w:cstheme="minorHAnsi"/>
        </w:rPr>
        <w:t xml:space="preserve">God even made spiders! </w:t>
      </w:r>
    </w:p>
    <w:p w14:paraId="3E488E90" w14:textId="77777777" w:rsidR="00D436F0" w:rsidRPr="00C859E0" w:rsidRDefault="00D436F0" w:rsidP="000F6C4D">
      <w:pPr>
        <w:numPr>
          <w:ilvl w:val="0"/>
          <w:numId w:val="53"/>
        </w:numPr>
        <w:tabs>
          <w:tab w:val="left" w:pos="20"/>
          <w:tab w:val="left" w:pos="252"/>
        </w:tabs>
        <w:autoSpaceDE w:val="0"/>
        <w:autoSpaceDN w:val="0"/>
        <w:adjustRightInd w:val="0"/>
        <w:contextualSpacing/>
        <w:rPr>
          <w:rFonts w:asciiTheme="minorHAnsi" w:hAnsiTheme="minorHAnsi" w:cstheme="minorHAnsi"/>
        </w:rPr>
      </w:pPr>
      <w:r w:rsidRPr="00C859E0">
        <w:rPr>
          <w:rFonts w:asciiTheme="minorHAnsi" w:hAnsiTheme="minorHAnsi" w:cstheme="minorHAnsi"/>
        </w:rPr>
        <w:t xml:space="preserve">The Bible was written down by only one person. </w:t>
      </w:r>
      <w:r w:rsidRPr="00C859E0">
        <w:rPr>
          <w:rFonts w:asciiTheme="minorHAnsi" w:hAnsiTheme="minorHAnsi" w:cstheme="minorHAnsi"/>
          <w:i/>
          <w:iCs/>
        </w:rPr>
        <w:t xml:space="preserve">(False) </w:t>
      </w:r>
      <w:r w:rsidRPr="00C859E0">
        <w:rPr>
          <w:rFonts w:asciiTheme="minorHAnsi" w:hAnsiTheme="minorHAnsi" w:cstheme="minorHAnsi"/>
        </w:rPr>
        <w:t>God chose many people to help write the Bible.</w:t>
      </w:r>
    </w:p>
    <w:p w14:paraId="00920295" w14:textId="77777777" w:rsidR="00D436F0" w:rsidRPr="00C859E0" w:rsidRDefault="00D436F0" w:rsidP="00D436F0">
      <w:pPr>
        <w:tabs>
          <w:tab w:val="left" w:pos="20"/>
          <w:tab w:val="left" w:pos="252"/>
        </w:tabs>
        <w:autoSpaceDE w:val="0"/>
        <w:autoSpaceDN w:val="0"/>
        <w:adjustRightInd w:val="0"/>
        <w:ind w:left="-1"/>
        <w:contextualSpacing/>
        <w:rPr>
          <w:rFonts w:asciiTheme="minorHAnsi" w:hAnsiTheme="minorHAnsi" w:cstheme="minorHAnsi"/>
        </w:rPr>
      </w:pPr>
    </w:p>
    <w:p w14:paraId="7C79C08D" w14:textId="77777777" w:rsidR="00D436F0" w:rsidRPr="00C859E0" w:rsidRDefault="00D436F0" w:rsidP="00D436F0">
      <w:pPr>
        <w:tabs>
          <w:tab w:val="left" w:pos="20"/>
          <w:tab w:val="left" w:pos="252"/>
        </w:tabs>
        <w:autoSpaceDE w:val="0"/>
        <w:autoSpaceDN w:val="0"/>
        <w:adjustRightInd w:val="0"/>
        <w:ind w:left="-1"/>
        <w:contextualSpacing/>
        <w:rPr>
          <w:rFonts w:asciiTheme="minorHAnsi" w:hAnsiTheme="minorHAnsi" w:cstheme="minorHAnsi"/>
        </w:rPr>
      </w:pPr>
      <w:r w:rsidRPr="00C859E0">
        <w:rPr>
          <w:rFonts w:asciiTheme="minorHAnsi" w:hAnsiTheme="minorHAnsi" w:cstheme="minorHAnsi"/>
        </w:rPr>
        <w:lastRenderedPageBreak/>
        <w:t>We have learned a lot about the Bible today. Now, these are some statements that you might choose a different answer than your friends. It might be true for you and not true for them, or it could be the other way around.</w:t>
      </w:r>
    </w:p>
    <w:p w14:paraId="65DCEACA" w14:textId="77777777" w:rsidR="00D436F0" w:rsidRPr="00C859E0" w:rsidRDefault="00D436F0" w:rsidP="000F6C4D">
      <w:pPr>
        <w:numPr>
          <w:ilvl w:val="0"/>
          <w:numId w:val="53"/>
        </w:numPr>
        <w:tabs>
          <w:tab w:val="left" w:pos="20"/>
        </w:tabs>
        <w:autoSpaceDE w:val="0"/>
        <w:autoSpaceDN w:val="0"/>
        <w:adjustRightInd w:val="0"/>
        <w:contextualSpacing/>
        <w:rPr>
          <w:rFonts w:asciiTheme="minorHAnsi" w:hAnsiTheme="minorHAnsi" w:cstheme="minorHAnsi"/>
        </w:rPr>
      </w:pPr>
      <w:r w:rsidRPr="00C859E0">
        <w:rPr>
          <w:rFonts w:asciiTheme="minorHAnsi" w:hAnsiTheme="minorHAnsi" w:cstheme="minorHAnsi"/>
        </w:rPr>
        <w:t xml:space="preserve">Broccoli is delicious. </w:t>
      </w:r>
      <w:r w:rsidRPr="00C859E0">
        <w:rPr>
          <w:rFonts w:asciiTheme="minorHAnsi" w:hAnsiTheme="minorHAnsi" w:cstheme="minorHAnsi"/>
          <w:i/>
          <w:iCs/>
        </w:rPr>
        <w:t>(True or False)</w:t>
      </w:r>
    </w:p>
    <w:p w14:paraId="67283FA4" w14:textId="77777777" w:rsidR="00D436F0" w:rsidRPr="00C859E0" w:rsidRDefault="00D436F0" w:rsidP="000F6C4D">
      <w:pPr>
        <w:numPr>
          <w:ilvl w:val="0"/>
          <w:numId w:val="53"/>
        </w:numPr>
        <w:tabs>
          <w:tab w:val="left" w:pos="20"/>
        </w:tabs>
        <w:autoSpaceDE w:val="0"/>
        <w:autoSpaceDN w:val="0"/>
        <w:adjustRightInd w:val="0"/>
        <w:ind w:hanging="450"/>
        <w:contextualSpacing/>
        <w:rPr>
          <w:rFonts w:asciiTheme="minorHAnsi" w:hAnsiTheme="minorHAnsi" w:cstheme="minorHAnsi"/>
        </w:rPr>
      </w:pPr>
      <w:r w:rsidRPr="00C859E0">
        <w:rPr>
          <w:rFonts w:asciiTheme="minorHAnsi" w:hAnsiTheme="minorHAnsi" w:cstheme="minorHAnsi"/>
        </w:rPr>
        <w:t xml:space="preserve">Dogs are the best animal God created. </w:t>
      </w:r>
      <w:r w:rsidRPr="00C859E0">
        <w:rPr>
          <w:rFonts w:asciiTheme="minorHAnsi" w:hAnsiTheme="minorHAnsi" w:cstheme="minorHAnsi"/>
          <w:i/>
          <w:iCs/>
        </w:rPr>
        <w:t>(True or False)</w:t>
      </w:r>
    </w:p>
    <w:p w14:paraId="0E1E64E0" w14:textId="77777777" w:rsidR="00D436F0" w:rsidRPr="00C859E0" w:rsidRDefault="00D436F0" w:rsidP="00D436F0">
      <w:pPr>
        <w:tabs>
          <w:tab w:val="left" w:pos="20"/>
          <w:tab w:val="left" w:pos="252"/>
        </w:tabs>
        <w:autoSpaceDE w:val="0"/>
        <w:autoSpaceDN w:val="0"/>
        <w:adjustRightInd w:val="0"/>
        <w:ind w:left="-1"/>
        <w:contextualSpacing/>
        <w:rPr>
          <w:rFonts w:asciiTheme="minorHAnsi" w:hAnsiTheme="minorHAnsi" w:cstheme="minorHAnsi"/>
          <w:i/>
          <w:iCs/>
        </w:rPr>
      </w:pPr>
    </w:p>
    <w:p w14:paraId="47BBE104" w14:textId="4267E7A8" w:rsidR="00B501F3" w:rsidRPr="00B32414" w:rsidRDefault="00D436F0" w:rsidP="00B32414">
      <w:pPr>
        <w:tabs>
          <w:tab w:val="left" w:pos="20"/>
          <w:tab w:val="left" w:pos="252"/>
        </w:tabs>
        <w:autoSpaceDE w:val="0"/>
        <w:autoSpaceDN w:val="0"/>
        <w:adjustRightInd w:val="0"/>
        <w:ind w:left="-1"/>
        <w:contextualSpacing/>
        <w:rPr>
          <w:rFonts w:asciiTheme="minorHAnsi" w:hAnsiTheme="minorHAnsi" w:cstheme="minorHAnsi"/>
        </w:rPr>
      </w:pPr>
      <w:r w:rsidRPr="00C859E0">
        <w:rPr>
          <w:rFonts w:asciiTheme="minorHAnsi" w:hAnsiTheme="minorHAnsi" w:cstheme="minorHAnsi"/>
        </w:rPr>
        <w:t xml:space="preserve">Even though God made every one of us, He didn’t make us exactly the same. Some of you like dogs best and some of you like another animal best. Some of you like broccoli, and some of you don’t. We can all agree on two very important things. The Bible is God’s Word, and we can trust God’s Word. </w:t>
      </w:r>
    </w:p>
    <w:p w14:paraId="579BBD2A" w14:textId="77777777" w:rsidR="00B501F3" w:rsidRPr="007B45DB" w:rsidRDefault="00B501F3" w:rsidP="001E195E">
      <w:pPr>
        <w:pStyle w:val="BodyA"/>
        <w:pBdr>
          <w:bottom w:val="single" w:sz="12" w:space="1" w:color="auto"/>
        </w:pBdr>
        <w:contextualSpacing/>
        <w:rPr>
          <w:rFonts w:ascii="Calibri" w:eastAsia="Cambria" w:hAnsi="Calibri" w:cs="Calibri"/>
          <w:b/>
          <w:bCs/>
          <w:color w:val="000000" w:themeColor="text1"/>
        </w:rPr>
      </w:pPr>
    </w:p>
    <w:p w14:paraId="241C5EE9" w14:textId="0F0B89FE" w:rsidR="001E195E" w:rsidRPr="004901D3" w:rsidRDefault="001E195E" w:rsidP="001E195E">
      <w:pPr>
        <w:pStyle w:val="BodyAA"/>
        <w:contextualSpacing/>
        <w:outlineLvl w:val="0"/>
        <w:rPr>
          <w:rFonts w:ascii="Calibri" w:hAnsi="Calibri" w:cs="Calibri"/>
          <w:b/>
          <w:bCs/>
          <w:color w:val="000000" w:themeColor="text1"/>
          <w:kern w:val="28"/>
          <w:sz w:val="24"/>
          <w:szCs w:val="24"/>
          <w:u w:color="CC3399"/>
        </w:rPr>
      </w:pPr>
      <w:r w:rsidRPr="004901D3">
        <w:rPr>
          <w:rFonts w:ascii="Calibri" w:hAnsi="Calibri" w:cs="Calibri"/>
          <w:b/>
          <w:bCs/>
          <w:color w:val="000000" w:themeColor="text1"/>
          <w:kern w:val="28"/>
          <w:sz w:val="24"/>
          <w:szCs w:val="24"/>
          <w:u w:color="CC3399"/>
        </w:rPr>
        <w:t xml:space="preserve">Circle </w:t>
      </w:r>
      <w:r w:rsidR="00B501F3" w:rsidRPr="004901D3">
        <w:rPr>
          <w:rFonts w:ascii="Calibri" w:hAnsi="Calibri" w:cs="Calibri"/>
          <w:b/>
          <w:bCs/>
          <w:color w:val="000000" w:themeColor="text1"/>
          <w:kern w:val="28"/>
          <w:sz w:val="24"/>
          <w:szCs w:val="24"/>
          <w:u w:color="CC3399"/>
        </w:rPr>
        <w:t>4</w:t>
      </w:r>
    </w:p>
    <w:p w14:paraId="7E6E9D89" w14:textId="7CE2AB1E" w:rsidR="001E195E" w:rsidRPr="00EE5091" w:rsidRDefault="0043478D" w:rsidP="001E195E">
      <w:pPr>
        <w:pStyle w:val="BodyAA"/>
        <w:contextualSpacing/>
        <w:outlineLvl w:val="0"/>
        <w:rPr>
          <w:rFonts w:ascii="Calibri" w:hAnsi="Calibri" w:cs="Calibri"/>
          <w:b/>
          <w:bCs/>
          <w:color w:val="000000" w:themeColor="text1"/>
          <w:kern w:val="28"/>
          <w:sz w:val="36"/>
          <w:szCs w:val="36"/>
          <w:u w:color="CC3399"/>
        </w:rPr>
      </w:pPr>
      <w:r>
        <w:rPr>
          <w:rFonts w:ascii="Calibri" w:hAnsi="Calibri" w:cs="Calibri"/>
          <w:b/>
          <w:bCs/>
          <w:color w:val="000000" w:themeColor="text1"/>
          <w:kern w:val="28"/>
          <w:sz w:val="36"/>
          <w:szCs w:val="36"/>
          <w:u w:color="CC3399"/>
        </w:rPr>
        <w:t>HANDS-ON LEARNING</w:t>
      </w:r>
      <w:r w:rsidR="00EE5091">
        <w:rPr>
          <w:rFonts w:ascii="Calibri" w:hAnsi="Calibri" w:cs="Calibri"/>
          <w:b/>
          <w:bCs/>
          <w:color w:val="000000" w:themeColor="text1"/>
          <w:kern w:val="28"/>
          <w:sz w:val="36"/>
          <w:szCs w:val="36"/>
          <w:u w:color="CC3399"/>
        </w:rPr>
        <w:t xml:space="preserve"> </w:t>
      </w:r>
      <w:r w:rsidR="00EE5091" w:rsidRPr="004518DE">
        <w:rPr>
          <w:rFonts w:asciiTheme="majorHAnsi" w:hAnsiTheme="majorHAnsi" w:cstheme="majorHAnsi"/>
          <w:b/>
          <w:bCs/>
          <w:color w:val="000000" w:themeColor="text1"/>
          <w:sz w:val="36"/>
          <w:szCs w:val="36"/>
          <w:u w:color="CC3399"/>
        </w:rPr>
        <w:t xml:space="preserve">| </w:t>
      </w:r>
      <w:r w:rsidR="00B501F3">
        <w:rPr>
          <w:rFonts w:asciiTheme="minorHAnsi" w:hAnsiTheme="minorHAnsi" w:cstheme="minorHAnsi"/>
          <w:b/>
          <w:bCs/>
          <w:sz w:val="24"/>
          <w:szCs w:val="24"/>
        </w:rPr>
        <w:t>Skittles Rainbow</w:t>
      </w:r>
    </w:p>
    <w:tbl>
      <w:tblPr>
        <w:tblStyle w:val="TableGrid"/>
        <w:tblW w:w="0" w:type="auto"/>
        <w:tblLook w:val="04A0" w:firstRow="1" w:lastRow="0" w:firstColumn="1" w:lastColumn="0" w:noHBand="0" w:noVBand="1"/>
      </w:tblPr>
      <w:tblGrid>
        <w:gridCol w:w="4675"/>
        <w:gridCol w:w="4675"/>
      </w:tblGrid>
      <w:tr w:rsidR="001E195E" w:rsidRPr="00C421E9" w14:paraId="624E795C" w14:textId="77777777" w:rsidTr="004A739B">
        <w:tc>
          <w:tcPr>
            <w:tcW w:w="4675" w:type="dxa"/>
            <w:tcBorders>
              <w:bottom w:val="nil"/>
            </w:tcBorders>
            <w:shd w:val="clear" w:color="auto" w:fill="02BBE5"/>
          </w:tcPr>
          <w:p w14:paraId="749E9BE9" w14:textId="77777777" w:rsidR="001E195E" w:rsidRPr="004460CB" w:rsidRDefault="001E195E"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03D01F54" w14:textId="77777777" w:rsidR="001E195E" w:rsidRPr="004460CB" w:rsidRDefault="001E195E"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1E195E" w:rsidRPr="00C421E9" w14:paraId="37E0F48F"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54CEB0CB" w14:textId="77777777" w:rsidR="00B501F3" w:rsidRPr="00B501F3" w:rsidRDefault="00B501F3" w:rsidP="000F6C4D">
            <w:pPr>
              <w:pStyle w:val="BodyB"/>
              <w:numPr>
                <w:ilvl w:val="0"/>
                <w:numId w:val="43"/>
              </w:numPr>
              <w:ind w:left="342"/>
              <w:outlineLvl w:val="0"/>
              <w:rPr>
                <w:rFonts w:ascii="Calibri" w:hAnsi="Calibri" w:cs="Calibri"/>
                <w:i/>
                <w:iCs/>
                <w:color w:val="auto"/>
              </w:rPr>
            </w:pPr>
            <w:r w:rsidRPr="00B501F3">
              <w:rPr>
                <w:rFonts w:asciiTheme="minorHAnsi" w:hAnsiTheme="minorHAnsi" w:cstheme="minorHAnsi"/>
                <w:i/>
                <w:iCs/>
              </w:rPr>
              <w:t>Plate with a lip around the edge so it will hold water</w:t>
            </w:r>
          </w:p>
          <w:p w14:paraId="37BC4BA5" w14:textId="77777777" w:rsidR="00B501F3" w:rsidRPr="00B501F3" w:rsidRDefault="00B501F3" w:rsidP="000F6C4D">
            <w:pPr>
              <w:pStyle w:val="BodyB"/>
              <w:numPr>
                <w:ilvl w:val="0"/>
                <w:numId w:val="43"/>
              </w:numPr>
              <w:ind w:left="342"/>
              <w:outlineLvl w:val="0"/>
              <w:rPr>
                <w:rFonts w:ascii="Calibri" w:hAnsi="Calibri" w:cs="Calibri"/>
                <w:i/>
                <w:iCs/>
                <w:color w:val="auto"/>
              </w:rPr>
            </w:pPr>
            <w:r w:rsidRPr="00B501F3">
              <w:rPr>
                <w:rFonts w:asciiTheme="minorHAnsi" w:hAnsiTheme="minorHAnsi" w:cstheme="minorHAnsi"/>
                <w:i/>
                <w:iCs/>
              </w:rPr>
              <w:t>Glass or pitcher</w:t>
            </w:r>
          </w:p>
          <w:p w14:paraId="4D1C3C3F" w14:textId="77777777" w:rsidR="00B501F3" w:rsidRPr="00B501F3" w:rsidRDefault="00B501F3" w:rsidP="000F6C4D">
            <w:pPr>
              <w:pStyle w:val="BodyB"/>
              <w:numPr>
                <w:ilvl w:val="0"/>
                <w:numId w:val="43"/>
              </w:numPr>
              <w:ind w:left="342"/>
              <w:outlineLvl w:val="0"/>
              <w:rPr>
                <w:rFonts w:ascii="Calibri" w:hAnsi="Calibri" w:cs="Calibri"/>
                <w:i/>
                <w:iCs/>
                <w:color w:val="auto"/>
              </w:rPr>
            </w:pPr>
            <w:r w:rsidRPr="00B501F3">
              <w:rPr>
                <w:rFonts w:asciiTheme="minorHAnsi" w:hAnsiTheme="minorHAnsi" w:cstheme="minorHAnsi"/>
                <w:i/>
                <w:iCs/>
              </w:rPr>
              <w:t>Warm water</w:t>
            </w:r>
          </w:p>
          <w:p w14:paraId="4F0A66F3" w14:textId="4034B455" w:rsidR="00B501F3" w:rsidRPr="00B501F3" w:rsidRDefault="00B501F3" w:rsidP="000F6C4D">
            <w:pPr>
              <w:pStyle w:val="BodyB"/>
              <w:numPr>
                <w:ilvl w:val="0"/>
                <w:numId w:val="43"/>
              </w:numPr>
              <w:ind w:left="342"/>
              <w:outlineLvl w:val="0"/>
              <w:rPr>
                <w:rFonts w:ascii="Calibri" w:hAnsi="Calibri" w:cs="Calibri"/>
                <w:i/>
                <w:iCs/>
                <w:color w:val="auto"/>
              </w:rPr>
            </w:pPr>
            <w:r w:rsidRPr="00B501F3">
              <w:rPr>
                <w:rFonts w:asciiTheme="minorHAnsi" w:hAnsiTheme="minorHAnsi" w:cstheme="minorHAnsi"/>
                <w:i/>
                <w:iCs/>
              </w:rPr>
              <w:t xml:space="preserve">Skittles, any flavor </w:t>
            </w:r>
          </w:p>
        </w:tc>
        <w:tc>
          <w:tcPr>
            <w:tcW w:w="4675" w:type="dxa"/>
            <w:tcBorders>
              <w:top w:val="nil"/>
              <w:left w:val="single" w:sz="4" w:space="0" w:color="auto"/>
              <w:bottom w:val="nil"/>
              <w:right w:val="nil"/>
            </w:tcBorders>
            <w:shd w:val="clear" w:color="auto" w:fill="EDEDED" w:themeFill="text2" w:themeFillTint="33"/>
          </w:tcPr>
          <w:p w14:paraId="23561143" w14:textId="36C82757" w:rsidR="001E195E" w:rsidRPr="00B501F3" w:rsidRDefault="00B501F3" w:rsidP="000F6C4D">
            <w:pPr>
              <w:pStyle w:val="BodyB"/>
              <w:numPr>
                <w:ilvl w:val="0"/>
                <w:numId w:val="43"/>
              </w:numPr>
              <w:ind w:left="342"/>
              <w:outlineLvl w:val="0"/>
              <w:rPr>
                <w:rFonts w:ascii="Calibri" w:hAnsi="Calibri" w:cs="Calibri"/>
                <w:i/>
                <w:iCs/>
                <w:color w:val="000000" w:themeColor="text1"/>
                <w:u w:color="00B0F0"/>
              </w:rPr>
            </w:pPr>
            <w:r>
              <w:rPr>
                <w:rFonts w:ascii="Calibri" w:hAnsi="Calibri" w:cs="Calibri"/>
                <w:i/>
                <w:iCs/>
              </w:rPr>
              <w:t>Fill the glass or pitcher with warm water</w:t>
            </w:r>
            <w:r w:rsidR="00111DDB">
              <w:rPr>
                <w:rFonts w:ascii="Calibri" w:hAnsi="Calibri" w:cs="Calibri"/>
                <w:i/>
                <w:iCs/>
              </w:rPr>
              <w:t>.</w:t>
            </w:r>
          </w:p>
        </w:tc>
      </w:tr>
    </w:tbl>
    <w:p w14:paraId="7727417B" w14:textId="77777777" w:rsidR="001E195E" w:rsidRDefault="001E195E">
      <w:pPr>
        <w:pBdr>
          <w:top w:val="nil"/>
          <w:left w:val="nil"/>
          <w:bottom w:val="nil"/>
          <w:right w:val="nil"/>
          <w:between w:val="nil"/>
          <w:bar w:val="nil"/>
        </w:pBdr>
        <w:rPr>
          <w:rFonts w:ascii="Calibri" w:hAnsi="Calibri" w:cs="Calibri"/>
          <w:color w:val="FF0000"/>
          <w:kern w:val="28"/>
        </w:rPr>
      </w:pPr>
    </w:p>
    <w:p w14:paraId="3A0470C5" w14:textId="77777777" w:rsidR="00B501F3" w:rsidRPr="00C859E0" w:rsidRDefault="00B501F3" w:rsidP="00B501F3">
      <w:pPr>
        <w:autoSpaceDE w:val="0"/>
        <w:autoSpaceDN w:val="0"/>
        <w:adjustRightInd w:val="0"/>
        <w:contextualSpacing/>
        <w:rPr>
          <w:rFonts w:asciiTheme="minorHAnsi" w:hAnsiTheme="minorHAnsi" w:cstheme="minorHAnsi"/>
        </w:rPr>
      </w:pPr>
      <w:r w:rsidRPr="00C859E0">
        <w:rPr>
          <w:rFonts w:asciiTheme="minorHAnsi" w:hAnsiTheme="minorHAnsi" w:cstheme="minorHAnsi"/>
        </w:rPr>
        <w:t xml:space="preserve">Today, we learned that we </w:t>
      </w:r>
      <w:proofErr w:type="gramStart"/>
      <w:r w:rsidRPr="00C859E0">
        <w:rPr>
          <w:rFonts w:asciiTheme="minorHAnsi" w:hAnsiTheme="minorHAnsi" w:cstheme="minorHAnsi"/>
        </w:rPr>
        <w:t>can</w:t>
      </w:r>
      <w:proofErr w:type="gramEnd"/>
      <w:r w:rsidRPr="00C859E0">
        <w:rPr>
          <w:rFonts w:asciiTheme="minorHAnsi" w:hAnsiTheme="minorHAnsi" w:cstheme="minorHAnsi"/>
        </w:rPr>
        <w:t xml:space="preserve"> trust God’s Word. When He promises us something in the Bible, it comes true. Remember our Bible story? God promised in the Bible that He would send a Savior, and many years later Jesus was born. All of God’s words, including His promises, are true.</w:t>
      </w:r>
    </w:p>
    <w:p w14:paraId="57670956" w14:textId="77777777" w:rsidR="00B501F3" w:rsidRPr="00C859E0" w:rsidRDefault="00B501F3" w:rsidP="00B501F3">
      <w:pPr>
        <w:autoSpaceDE w:val="0"/>
        <w:autoSpaceDN w:val="0"/>
        <w:adjustRightInd w:val="0"/>
        <w:contextualSpacing/>
        <w:rPr>
          <w:rFonts w:asciiTheme="minorHAnsi" w:hAnsiTheme="minorHAnsi" w:cstheme="minorHAnsi"/>
        </w:rPr>
      </w:pPr>
    </w:p>
    <w:p w14:paraId="26DE04EE" w14:textId="77777777" w:rsidR="00B501F3" w:rsidRPr="00C859E0" w:rsidRDefault="00B501F3" w:rsidP="00B501F3">
      <w:pPr>
        <w:autoSpaceDE w:val="0"/>
        <w:autoSpaceDN w:val="0"/>
        <w:adjustRightInd w:val="0"/>
        <w:contextualSpacing/>
        <w:rPr>
          <w:rFonts w:asciiTheme="minorHAnsi" w:hAnsiTheme="minorHAnsi" w:cstheme="minorHAnsi"/>
          <w:i/>
          <w:iCs/>
        </w:rPr>
      </w:pPr>
      <w:r w:rsidRPr="00C859E0">
        <w:rPr>
          <w:rFonts w:asciiTheme="minorHAnsi" w:hAnsiTheme="minorHAnsi" w:cstheme="minorHAnsi"/>
        </w:rPr>
        <w:t xml:space="preserve">Did you know a rainbow is a promise from God that we can read about in the Bible? </w:t>
      </w:r>
      <w:r w:rsidRPr="00C859E0">
        <w:rPr>
          <w:rFonts w:asciiTheme="minorHAnsi" w:hAnsiTheme="minorHAnsi" w:cstheme="minorHAnsi"/>
          <w:i/>
          <w:iCs/>
        </w:rPr>
        <w:t xml:space="preserve">(Group response) </w:t>
      </w:r>
      <w:r w:rsidRPr="00C859E0">
        <w:rPr>
          <w:rFonts w:asciiTheme="minorHAnsi" w:hAnsiTheme="minorHAnsi" w:cstheme="minorHAnsi"/>
        </w:rPr>
        <w:t xml:space="preserve">Maybe you remember the story of Noah, the ark, and all the animals. God made it rain for a very long time, but after the rain ended, God sent a beautiful rainbow and made a promise to us. He promised that we would always be safe from water covering the whole earth. Today, we will see if we can make a rainbow with Skittles. Do you think we can? </w:t>
      </w:r>
      <w:r w:rsidRPr="00C859E0">
        <w:rPr>
          <w:rFonts w:asciiTheme="minorHAnsi" w:hAnsiTheme="minorHAnsi" w:cstheme="minorHAnsi"/>
          <w:i/>
          <w:iCs/>
        </w:rPr>
        <w:t>(Group response)</w:t>
      </w:r>
    </w:p>
    <w:p w14:paraId="2E6FEC63" w14:textId="77777777" w:rsidR="00B501F3" w:rsidRPr="00C859E0" w:rsidRDefault="00B501F3"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rPr>
      </w:pPr>
      <w:r w:rsidRPr="00C859E0">
        <w:rPr>
          <w:rFonts w:asciiTheme="minorHAnsi" w:hAnsiTheme="minorHAnsi" w:cstheme="minorHAnsi"/>
          <w:i/>
          <w:iCs/>
        </w:rPr>
        <w:t xml:space="preserve">Open the bag and show the Skittles. </w:t>
      </w:r>
    </w:p>
    <w:p w14:paraId="16CC6836" w14:textId="77777777" w:rsidR="00B501F3" w:rsidRPr="00C859E0" w:rsidRDefault="00B501F3" w:rsidP="00B501F3">
      <w:pPr>
        <w:pStyle w:val="ListParagraph"/>
        <w:autoSpaceDE w:val="0"/>
        <w:autoSpaceDN w:val="0"/>
        <w:adjustRightInd w:val="0"/>
        <w:rPr>
          <w:rFonts w:asciiTheme="minorHAnsi" w:hAnsiTheme="minorHAnsi" w:cstheme="minorHAnsi"/>
        </w:rPr>
      </w:pPr>
    </w:p>
    <w:p w14:paraId="3AC695B7" w14:textId="77777777" w:rsidR="00B501F3" w:rsidRPr="00C859E0" w:rsidRDefault="00B501F3" w:rsidP="00B501F3">
      <w:pPr>
        <w:autoSpaceDE w:val="0"/>
        <w:autoSpaceDN w:val="0"/>
        <w:adjustRightInd w:val="0"/>
        <w:contextualSpacing/>
        <w:rPr>
          <w:rFonts w:asciiTheme="minorHAnsi" w:hAnsiTheme="minorHAnsi" w:cstheme="minorHAnsi"/>
        </w:rPr>
      </w:pPr>
      <w:r w:rsidRPr="00C859E0">
        <w:rPr>
          <w:rFonts w:asciiTheme="minorHAnsi" w:hAnsiTheme="minorHAnsi" w:cstheme="minorHAnsi"/>
        </w:rPr>
        <w:t xml:space="preserve">Do these candies look like a rainbow to you? </w:t>
      </w:r>
      <w:r w:rsidRPr="00C859E0">
        <w:rPr>
          <w:rFonts w:asciiTheme="minorHAnsi" w:hAnsiTheme="minorHAnsi" w:cstheme="minorHAnsi"/>
          <w:i/>
          <w:iCs/>
        </w:rPr>
        <w:t xml:space="preserve">(Group response) </w:t>
      </w:r>
      <w:r w:rsidRPr="00C859E0">
        <w:rPr>
          <w:rFonts w:asciiTheme="minorHAnsi" w:hAnsiTheme="minorHAnsi" w:cstheme="minorHAnsi"/>
        </w:rPr>
        <w:t>They’re rainbow colors, but they aren’t blended together like a rainbow. Let’s do an experiment and see if we can get all the colors to mix together to make a beautiful rainbow. Can you help me put the Skittles around the outside edge of the plate?</w:t>
      </w:r>
    </w:p>
    <w:p w14:paraId="6F6A6CDD" w14:textId="77777777" w:rsidR="00B501F3" w:rsidRPr="00C859E0" w:rsidRDefault="00B501F3"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contextualSpacing/>
        <w:jc w:val="left"/>
        <w:rPr>
          <w:rFonts w:asciiTheme="minorHAnsi" w:hAnsiTheme="minorHAnsi" w:cstheme="minorHAnsi"/>
          <w:i/>
          <w:iCs/>
        </w:rPr>
      </w:pPr>
      <w:r w:rsidRPr="00C859E0">
        <w:rPr>
          <w:rFonts w:asciiTheme="minorHAnsi" w:hAnsiTheme="minorHAnsi" w:cstheme="minorHAnsi"/>
          <w:i/>
          <w:iCs/>
        </w:rPr>
        <w:t xml:space="preserve">Have kids help you organize the Skittles in a circle around the edge of the plate. </w:t>
      </w:r>
    </w:p>
    <w:p w14:paraId="60DF3CE4" w14:textId="77777777" w:rsidR="00B501F3" w:rsidRPr="00C859E0" w:rsidRDefault="00B501F3" w:rsidP="00B501F3">
      <w:pPr>
        <w:tabs>
          <w:tab w:val="left" w:pos="220"/>
          <w:tab w:val="left" w:pos="720"/>
        </w:tabs>
        <w:autoSpaceDE w:val="0"/>
        <w:autoSpaceDN w:val="0"/>
        <w:adjustRightInd w:val="0"/>
        <w:rPr>
          <w:rFonts w:asciiTheme="minorHAnsi" w:hAnsiTheme="minorHAnsi" w:cstheme="minorHAnsi"/>
        </w:rPr>
      </w:pPr>
    </w:p>
    <w:p w14:paraId="6F2FD22A" w14:textId="77777777" w:rsidR="00B501F3" w:rsidRPr="00C859E0" w:rsidRDefault="00B501F3" w:rsidP="00B501F3">
      <w:pPr>
        <w:tabs>
          <w:tab w:val="left" w:pos="220"/>
          <w:tab w:val="left" w:pos="720"/>
        </w:tabs>
        <w:autoSpaceDE w:val="0"/>
        <w:autoSpaceDN w:val="0"/>
        <w:adjustRightInd w:val="0"/>
        <w:rPr>
          <w:rFonts w:asciiTheme="minorHAnsi" w:hAnsiTheme="minorHAnsi" w:cstheme="minorHAnsi"/>
        </w:rPr>
      </w:pPr>
      <w:r w:rsidRPr="00C859E0">
        <w:rPr>
          <w:rFonts w:asciiTheme="minorHAnsi" w:hAnsiTheme="minorHAnsi" w:cstheme="minorHAnsi"/>
        </w:rPr>
        <w:t xml:space="preserve">Remember what happened right before God made the rainbow in the Bible? </w:t>
      </w:r>
      <w:r w:rsidRPr="00C859E0">
        <w:rPr>
          <w:rFonts w:asciiTheme="minorHAnsi" w:hAnsiTheme="minorHAnsi" w:cstheme="minorHAnsi"/>
          <w:i/>
          <w:iCs/>
        </w:rPr>
        <w:t xml:space="preserve">(Group response) </w:t>
      </w:r>
      <w:r w:rsidRPr="00C859E0">
        <w:rPr>
          <w:rFonts w:asciiTheme="minorHAnsi" w:hAnsiTheme="minorHAnsi" w:cstheme="minorHAnsi"/>
        </w:rPr>
        <w:t xml:space="preserve">It rained and rained. Now, let’s add some water. </w:t>
      </w:r>
    </w:p>
    <w:p w14:paraId="189E7F36" w14:textId="77777777" w:rsidR="00B501F3" w:rsidRPr="00C859E0" w:rsidRDefault="00B501F3"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contextualSpacing/>
        <w:jc w:val="left"/>
        <w:rPr>
          <w:rFonts w:asciiTheme="minorHAnsi" w:hAnsiTheme="minorHAnsi" w:cstheme="minorHAnsi"/>
          <w:i/>
          <w:iCs/>
        </w:rPr>
      </w:pPr>
      <w:r w:rsidRPr="00C859E0">
        <w:rPr>
          <w:rFonts w:asciiTheme="minorHAnsi" w:hAnsiTheme="minorHAnsi" w:cstheme="minorHAnsi"/>
          <w:i/>
          <w:iCs/>
        </w:rPr>
        <w:t>Gently pour warm water in the center of the plate. Make sure to add enough water to cover the Skittles and fill the plate.</w:t>
      </w:r>
    </w:p>
    <w:p w14:paraId="1382E7F4" w14:textId="77777777" w:rsidR="00B501F3" w:rsidRPr="00C859E0" w:rsidRDefault="00B501F3" w:rsidP="00B501F3">
      <w:pPr>
        <w:tabs>
          <w:tab w:val="left" w:pos="220"/>
          <w:tab w:val="left" w:pos="720"/>
        </w:tabs>
        <w:autoSpaceDE w:val="0"/>
        <w:autoSpaceDN w:val="0"/>
        <w:adjustRightInd w:val="0"/>
        <w:rPr>
          <w:rFonts w:asciiTheme="minorHAnsi" w:hAnsiTheme="minorHAnsi" w:cstheme="minorHAnsi"/>
          <w:i/>
          <w:iCs/>
        </w:rPr>
      </w:pPr>
    </w:p>
    <w:p w14:paraId="20092AFF" w14:textId="77777777" w:rsidR="00B501F3" w:rsidRPr="00C859E0" w:rsidRDefault="00B501F3" w:rsidP="00B501F3">
      <w:pPr>
        <w:tabs>
          <w:tab w:val="left" w:pos="220"/>
          <w:tab w:val="left" w:pos="720"/>
        </w:tabs>
        <w:autoSpaceDE w:val="0"/>
        <w:autoSpaceDN w:val="0"/>
        <w:adjustRightInd w:val="0"/>
        <w:rPr>
          <w:rFonts w:asciiTheme="minorHAnsi" w:hAnsiTheme="minorHAnsi" w:cstheme="minorHAnsi"/>
        </w:rPr>
      </w:pPr>
      <w:r w:rsidRPr="00C859E0">
        <w:rPr>
          <w:rFonts w:asciiTheme="minorHAnsi" w:hAnsiTheme="minorHAnsi" w:cstheme="minorHAnsi"/>
        </w:rPr>
        <w:lastRenderedPageBreak/>
        <w:t xml:space="preserve">Let’s watch and see what happens next. </w:t>
      </w:r>
    </w:p>
    <w:p w14:paraId="1AC34AB0" w14:textId="472F3AB5" w:rsidR="00B501F3" w:rsidRPr="00C859E0" w:rsidRDefault="00B501F3" w:rsidP="000F6C4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contextualSpacing/>
        <w:jc w:val="left"/>
        <w:rPr>
          <w:rFonts w:asciiTheme="minorHAnsi" w:hAnsiTheme="minorHAnsi" w:cstheme="minorHAnsi"/>
          <w:b/>
          <w:bCs/>
          <w:i/>
          <w:iCs/>
        </w:rPr>
      </w:pPr>
      <w:r w:rsidRPr="00C859E0">
        <w:rPr>
          <w:rFonts w:asciiTheme="minorHAnsi" w:hAnsiTheme="minorHAnsi" w:cstheme="minorHAnsi"/>
          <w:i/>
          <w:iCs/>
        </w:rPr>
        <w:t>Watch the Skittles’ colors move toward</w:t>
      </w:r>
      <w:r w:rsidR="008C1C75">
        <w:rPr>
          <w:rFonts w:asciiTheme="minorHAnsi" w:hAnsiTheme="minorHAnsi" w:cstheme="minorHAnsi"/>
          <w:i/>
          <w:iCs/>
        </w:rPr>
        <w:t xml:space="preserve"> </w:t>
      </w:r>
      <w:r w:rsidRPr="00C859E0">
        <w:rPr>
          <w:rFonts w:asciiTheme="minorHAnsi" w:hAnsiTheme="minorHAnsi" w:cstheme="minorHAnsi"/>
          <w:i/>
          <w:iCs/>
        </w:rPr>
        <w:t>the center of the plate to make beautiful rainbow streaks.</w:t>
      </w:r>
    </w:p>
    <w:p w14:paraId="5114F171" w14:textId="77777777" w:rsidR="00B501F3" w:rsidRPr="00C859E0" w:rsidRDefault="00B501F3" w:rsidP="00B501F3">
      <w:pPr>
        <w:pStyle w:val="ListParagraph"/>
        <w:tabs>
          <w:tab w:val="left" w:pos="220"/>
          <w:tab w:val="left" w:pos="720"/>
        </w:tabs>
        <w:autoSpaceDE w:val="0"/>
        <w:autoSpaceDN w:val="0"/>
        <w:adjustRightInd w:val="0"/>
        <w:rPr>
          <w:rFonts w:asciiTheme="minorHAnsi" w:hAnsiTheme="minorHAnsi" w:cstheme="minorHAnsi"/>
          <w:b/>
          <w:bCs/>
          <w:i/>
          <w:iCs/>
        </w:rPr>
      </w:pPr>
    </w:p>
    <w:p w14:paraId="0AAD8762" w14:textId="764F7309" w:rsidR="006C1D97" w:rsidRPr="0072692A" w:rsidRDefault="00B501F3" w:rsidP="00CC4B12">
      <w:pPr>
        <w:tabs>
          <w:tab w:val="left" w:pos="220"/>
          <w:tab w:val="left" w:pos="720"/>
        </w:tabs>
        <w:autoSpaceDE w:val="0"/>
        <w:autoSpaceDN w:val="0"/>
        <w:adjustRightInd w:val="0"/>
        <w:rPr>
          <w:rFonts w:eastAsia="Cambria"/>
        </w:rPr>
      </w:pPr>
      <w:r w:rsidRPr="00C859E0">
        <w:rPr>
          <w:rFonts w:asciiTheme="minorHAnsi" w:hAnsiTheme="minorHAnsi" w:cstheme="minorHAnsi"/>
        </w:rPr>
        <w:t xml:space="preserve">Wow! We made a rainbow. Every time you see a rainbow in the sky, remember the promise God made to us. When we remember that promise, we know we can trust Him. We can always trust God’s Word. </w:t>
      </w:r>
    </w:p>
    <w:p w14:paraId="3E2F714D" w14:textId="77777777" w:rsidR="006C1D97" w:rsidRPr="0072692A" w:rsidRDefault="006C1D97" w:rsidP="006C1D97">
      <w:pPr>
        <w:pStyle w:val="BodyA"/>
        <w:pBdr>
          <w:bottom w:val="single" w:sz="12" w:space="1" w:color="auto"/>
        </w:pBdr>
        <w:contextualSpacing/>
        <w:rPr>
          <w:rFonts w:ascii="Calibri" w:eastAsia="Cambria" w:hAnsi="Calibri" w:cs="Calibri"/>
          <w:b/>
          <w:bCs/>
          <w:color w:val="000000" w:themeColor="text1"/>
        </w:rPr>
      </w:pPr>
    </w:p>
    <w:p w14:paraId="081062E3" w14:textId="77777777" w:rsidR="0043478D" w:rsidRPr="00C421E9" w:rsidRDefault="0043478D" w:rsidP="0043478D">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rPr>
      </w:pPr>
      <w:r w:rsidRPr="00C421E9">
        <w:rPr>
          <w:rFonts w:ascii="Calibri" w:hAnsi="Calibri" w:cs="Calibri"/>
          <w:b/>
          <w:bCs/>
          <w:color w:val="000000" w:themeColor="text1"/>
          <w:sz w:val="36"/>
          <w:szCs w:val="36"/>
        </w:rPr>
        <w:t>DISMISSAL</w:t>
      </w:r>
    </w:p>
    <w:p w14:paraId="77AE5263" w14:textId="77777777" w:rsidR="0043478D" w:rsidRPr="00C421E9" w:rsidRDefault="0043478D" w:rsidP="0043478D">
      <w:pPr>
        <w:pStyle w:val="BodyAA"/>
        <w:contextualSpacing/>
        <w:outlineLvl w:val="0"/>
        <w:rPr>
          <w:rFonts w:ascii="Calibri" w:eastAsia="Cambria" w:hAnsi="Calibri" w:cs="Calibri"/>
          <w:color w:val="auto"/>
          <w:sz w:val="24"/>
          <w:szCs w:val="24"/>
        </w:rPr>
      </w:pPr>
      <w:r w:rsidRPr="00C421E9">
        <w:rPr>
          <w:rFonts w:ascii="Calibri" w:eastAsia="Cambria" w:hAnsi="Calibri" w:cs="Calibri"/>
          <w:color w:val="auto"/>
          <w:sz w:val="24"/>
          <w:szCs w:val="24"/>
        </w:rPr>
        <w:t xml:space="preserve">Thanks for coming and </w:t>
      </w:r>
      <w:r>
        <w:rPr>
          <w:rFonts w:ascii="Calibri" w:eastAsia="Cambria" w:hAnsi="Calibri" w:cs="Calibri"/>
          <w:color w:val="auto"/>
          <w:sz w:val="24"/>
          <w:szCs w:val="24"/>
        </w:rPr>
        <w:t>discovering</w:t>
      </w:r>
      <w:r w:rsidRPr="00C421E9">
        <w:rPr>
          <w:rFonts w:ascii="Calibri" w:eastAsia="Cambria" w:hAnsi="Calibri" w:cs="Calibri"/>
          <w:color w:val="auto"/>
          <w:sz w:val="24"/>
          <w:szCs w:val="24"/>
        </w:rPr>
        <w:t xml:space="preserve"> more about God’s Word with me. I’m so glad we can trust the Bible. Let’s close in prayer.</w:t>
      </w:r>
    </w:p>
    <w:p w14:paraId="759B9B72" w14:textId="77777777" w:rsidR="0043478D" w:rsidRPr="00C421E9" w:rsidRDefault="0043478D" w:rsidP="0043478D">
      <w:pPr>
        <w:pStyle w:val="BodyA"/>
        <w:contextualSpacing/>
        <w:outlineLvl w:val="0"/>
        <w:rPr>
          <w:rFonts w:ascii="Calibri" w:hAnsi="Calibri" w:cs="Calibri"/>
          <w:b/>
          <w:bCs/>
          <w:color w:val="000000" w:themeColor="text1"/>
        </w:rPr>
      </w:pPr>
    </w:p>
    <w:p w14:paraId="6DA74B70" w14:textId="77777777" w:rsidR="0043478D" w:rsidRPr="00C421E9" w:rsidRDefault="0043478D" w:rsidP="0043478D">
      <w:pPr>
        <w:pStyle w:val="BodyA"/>
        <w:contextualSpacing/>
        <w:outlineLvl w:val="0"/>
        <w:rPr>
          <w:rFonts w:ascii="Calibri" w:eastAsia="Cambria" w:hAnsi="Calibri" w:cs="Calibri"/>
          <w:color w:val="000000" w:themeColor="text1"/>
        </w:rPr>
      </w:pPr>
      <w:r w:rsidRPr="00C421E9">
        <w:rPr>
          <w:rFonts w:ascii="Calibri" w:hAnsi="Calibri" w:cs="Calibri"/>
          <w:b/>
          <w:bCs/>
          <w:color w:val="000000" w:themeColor="text1"/>
        </w:rPr>
        <w:t>Prayer</w:t>
      </w:r>
    </w:p>
    <w:p w14:paraId="4605FE99" w14:textId="77777777" w:rsidR="0043478D" w:rsidRPr="00C421E9" w:rsidRDefault="0043478D" w:rsidP="0043478D">
      <w:pPr>
        <w:pStyle w:val="BodyA"/>
        <w:shd w:val="clear" w:color="auto" w:fill="D9D9D9" w:themeFill="background1" w:themeFillShade="D9"/>
        <w:contextualSpacing/>
        <w:outlineLvl w:val="0"/>
        <w:rPr>
          <w:rFonts w:ascii="Calibri" w:hAnsi="Calibri" w:cs="Calibri"/>
          <w:i/>
          <w:iCs/>
          <w:color w:val="000000" w:themeColor="text1"/>
        </w:rPr>
      </w:pPr>
      <w:r w:rsidRPr="00C421E9">
        <w:rPr>
          <w:rFonts w:ascii="Calibri" w:hAnsi="Calibri" w:cs="Calibri"/>
          <w:i/>
          <w:iCs/>
          <w:color w:val="000000" w:themeColor="text1"/>
          <w:u w:color="404040"/>
        </w:rPr>
        <w:t xml:space="preserve">Dear God, thank You for giving us Your Word. It was awesome to read the prophecy about Jesus and then to see it fulfilled </w:t>
      </w:r>
      <w:r w:rsidRPr="00C421E9">
        <w:rPr>
          <w:rFonts w:ascii="Calibri" w:hAnsi="Calibri" w:cs="Calibri"/>
          <w:i/>
          <w:iCs/>
          <w:color w:val="auto"/>
          <w:u w:color="404040"/>
        </w:rPr>
        <w:t>in Your Word. Help us trust what we read in Your Word.</w:t>
      </w:r>
      <w:r w:rsidRPr="00C421E9">
        <w:rPr>
          <w:rFonts w:ascii="Calibri" w:hAnsi="Calibri" w:cs="Calibri"/>
          <w:i/>
          <w:iCs/>
          <w:color w:val="000000" w:themeColor="text1"/>
          <w:u w:color="404040"/>
        </w:rPr>
        <w:t xml:space="preserve"> Amen.</w:t>
      </w:r>
    </w:p>
    <w:p w14:paraId="6F05179C" w14:textId="77777777" w:rsidR="0043478D" w:rsidRPr="00C421E9" w:rsidRDefault="0043478D" w:rsidP="0043478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3167A852" w14:textId="77777777" w:rsidR="0043478D" w:rsidRPr="00C421E9" w:rsidRDefault="0043478D" w:rsidP="0043478D">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kern w:val="28"/>
          <w:sz w:val="24"/>
          <w:szCs w:val="24"/>
          <w:u w:color="CC3399"/>
        </w:rPr>
      </w:pPr>
      <w:r w:rsidRPr="00C421E9">
        <w:rPr>
          <w:rFonts w:ascii="Calibri" w:hAnsi="Calibri" w:cs="Calibri"/>
          <w:b/>
          <w:bCs/>
          <w:color w:val="000000" w:themeColor="text1"/>
          <w:kern w:val="28"/>
          <w:sz w:val="24"/>
          <w:szCs w:val="24"/>
          <w:u w:color="CC3399"/>
        </w:rPr>
        <w:t>Faith Fact Recap</w:t>
      </w:r>
    </w:p>
    <w:p w14:paraId="70B113CC" w14:textId="77777777" w:rsidR="0043478D" w:rsidRDefault="0043478D" w:rsidP="0043478D">
      <w:pPr>
        <w:pStyle w:val="BodyAA"/>
        <w:numPr>
          <w:ilvl w:val="0"/>
          <w:numId w:val="37"/>
        </w:numPr>
        <w:contextualSpacing/>
        <w:outlineLvl w:val="0"/>
        <w:rPr>
          <w:rFonts w:ascii="Calibri" w:hAnsi="Calibri" w:cs="Calibri"/>
          <w:i/>
          <w:iCs/>
          <w:color w:val="000000" w:themeColor="text1"/>
          <w:kern w:val="28"/>
          <w:sz w:val="24"/>
          <w:szCs w:val="24"/>
          <w:u w:color="CC3399"/>
        </w:rPr>
      </w:pPr>
      <w:r w:rsidRPr="00C421E9">
        <w:rPr>
          <w:rFonts w:ascii="Calibri" w:hAnsi="Calibri" w:cs="Calibri"/>
          <w:i/>
          <w:iCs/>
          <w:color w:val="000000" w:themeColor="text1"/>
          <w:kern w:val="28"/>
          <w:sz w:val="24"/>
          <w:szCs w:val="24"/>
          <w:u w:color="CC3399"/>
        </w:rPr>
        <w:t xml:space="preserve">Display the </w:t>
      </w:r>
      <w:r w:rsidRPr="00C421E9">
        <w:rPr>
          <w:rFonts w:ascii="Calibri" w:hAnsi="Calibri" w:cs="Calibri"/>
          <w:b/>
          <w:bCs/>
          <w:i/>
          <w:iCs/>
          <w:color w:val="000000" w:themeColor="text1"/>
          <w:kern w:val="28"/>
          <w:sz w:val="24"/>
          <w:szCs w:val="24"/>
          <w:u w:color="CC3399"/>
        </w:rPr>
        <w:t>Faith Fact Slide</w:t>
      </w:r>
      <w:r w:rsidRPr="00C421E9">
        <w:rPr>
          <w:rFonts w:ascii="Calibri" w:hAnsi="Calibri" w:cs="Calibri"/>
          <w:i/>
          <w:iCs/>
          <w:color w:val="000000" w:themeColor="text1"/>
          <w:kern w:val="28"/>
          <w:sz w:val="24"/>
          <w:szCs w:val="24"/>
          <w:u w:color="CC3399"/>
        </w:rPr>
        <w:t xml:space="preserve"> or </w:t>
      </w:r>
      <w:r w:rsidRPr="00C421E9">
        <w:rPr>
          <w:rFonts w:ascii="Calibri" w:hAnsi="Calibri" w:cs="Calibri"/>
          <w:b/>
          <w:bCs/>
          <w:i/>
          <w:iCs/>
          <w:color w:val="000000" w:themeColor="text1"/>
          <w:kern w:val="28"/>
          <w:sz w:val="24"/>
          <w:szCs w:val="24"/>
          <w:u w:val="single"/>
        </w:rPr>
        <w:t>Motion Graphic</w:t>
      </w:r>
      <w:r w:rsidRPr="00C421E9">
        <w:rPr>
          <w:rFonts w:ascii="Calibri" w:hAnsi="Calibri" w:cs="Calibri"/>
          <w:i/>
          <w:iCs/>
          <w:color w:val="000000" w:themeColor="text1"/>
          <w:kern w:val="28"/>
          <w:sz w:val="24"/>
          <w:szCs w:val="24"/>
          <w:u w:color="CC3399"/>
        </w:rPr>
        <w:t xml:space="preserve"> as parents are coming into the room.</w:t>
      </w:r>
    </w:p>
    <w:p w14:paraId="6FB5763E" w14:textId="16AB11C1" w:rsidR="00B041F7" w:rsidRPr="007B45DB" w:rsidRDefault="00B041F7" w:rsidP="00B041F7">
      <w:pPr>
        <w:pStyle w:val="BodyAA"/>
        <w:numPr>
          <w:ilvl w:val="0"/>
          <w:numId w:val="37"/>
        </w:numPr>
        <w:contextualSpacing/>
        <w:outlineLvl w:val="0"/>
        <w:rPr>
          <w:rFonts w:ascii="Calibri" w:hAnsi="Calibri" w:cs="Calibri"/>
          <w:i/>
          <w:iCs/>
          <w:color w:val="auto"/>
          <w:kern w:val="28"/>
          <w:sz w:val="24"/>
          <w:szCs w:val="24"/>
          <w:u w:color="CC3399"/>
        </w:rPr>
      </w:pPr>
      <w:r w:rsidRPr="00901935">
        <w:rPr>
          <w:rFonts w:ascii="Calibri" w:hAnsi="Calibri" w:cs="Calibri"/>
          <w:i/>
          <w:iCs/>
          <w:color w:val="auto"/>
          <w:kern w:val="28"/>
          <w:sz w:val="24"/>
          <w:szCs w:val="24"/>
          <w:u w:color="CC3399"/>
        </w:rPr>
        <w:t>Maximize the time you have with your kids, so that parents see what their kids have learned. Have the kids repeat the Faith Fact and then dismiss them to their parents.</w:t>
      </w:r>
      <w:r w:rsidRPr="00BC67A7">
        <w:rPr>
          <w:rFonts w:ascii="Calibri" w:hAnsi="Calibri" w:cs="Calibri"/>
        </w:rPr>
        <w:fldChar w:fldCharType="begin"/>
      </w:r>
      <w:r w:rsidRPr="00BC67A7">
        <w:rPr>
          <w:rFonts w:ascii="Calibri" w:hAnsi="Calibri" w:cs="Calibri"/>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BC67A7">
        <w:rPr>
          <w:rFonts w:ascii="Calibri" w:hAnsi="Calibri" w:cs="Calibri"/>
        </w:rPr>
        <w:fldChar w:fldCharType="separate"/>
      </w:r>
      <w:r w:rsidRPr="00BC67A7">
        <w:rPr>
          <w:rFonts w:ascii="Calibri" w:hAnsi="Calibri" w:cs="Calibri"/>
        </w:rPr>
        <w:fldChar w:fldCharType="end"/>
      </w:r>
    </w:p>
    <w:p w14:paraId="54517A49" w14:textId="77777777" w:rsidR="0043478D" w:rsidRPr="00C421E9" w:rsidRDefault="0043478D" w:rsidP="0043478D">
      <w:pPr>
        <w:pStyle w:val="BodyAA"/>
        <w:ind w:left="720"/>
        <w:contextualSpacing/>
        <w:outlineLvl w:val="0"/>
        <w:rPr>
          <w:rFonts w:ascii="Calibri" w:hAnsi="Calibri" w:cs="Calibri"/>
          <w:i/>
          <w:iCs/>
          <w:color w:val="000000" w:themeColor="text1"/>
          <w:kern w:val="28"/>
          <w:sz w:val="24"/>
          <w:szCs w:val="24"/>
          <w:u w:color="CC3399"/>
        </w:rPr>
      </w:pPr>
    </w:p>
    <w:p w14:paraId="54CD220D" w14:textId="77777777" w:rsidR="0043478D" w:rsidRPr="00C421E9" w:rsidRDefault="0043478D" w:rsidP="0043478D">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highlight w:val="yellow"/>
        </w:rPr>
      </w:pPr>
      <w:r w:rsidRPr="00C421E9">
        <w:rPr>
          <w:rFonts w:ascii="Calibri" w:hAnsi="Calibri" w:cs="Calibri"/>
        </w:rPr>
        <w:fldChar w:fldCharType="begin"/>
      </w:r>
      <w:r w:rsidRPr="00C421E9">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30DA98F8" wp14:editId="4D2B3B1C">
            <wp:extent cx="2271219" cy="1277561"/>
            <wp:effectExtent l="0" t="0" r="2540" b="5715"/>
            <wp:docPr id="2019014441" name="Picture 9" descr="A yellow and blu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2323" name="Picture 9" descr="A yellow and blue screen&#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71219" cy="1277561"/>
                    </a:xfrm>
                    <a:prstGeom prst="rect">
                      <a:avLst/>
                    </a:prstGeom>
                    <a:noFill/>
                    <a:ln>
                      <a:noFill/>
                    </a:ln>
                  </pic:spPr>
                </pic:pic>
              </a:graphicData>
            </a:graphic>
          </wp:inline>
        </w:drawing>
      </w:r>
      <w:r w:rsidRPr="00C421E9">
        <w:rPr>
          <w:rFonts w:ascii="Calibri" w:hAnsi="Calibri" w:cs="Calibri"/>
        </w:rPr>
        <w:fldChar w:fldCharType="end"/>
      </w:r>
    </w:p>
    <w:p w14:paraId="5CA03D43" w14:textId="77777777" w:rsidR="0043478D" w:rsidRPr="007A6FA8" w:rsidRDefault="0043478D" w:rsidP="0043478D">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Calibri" w:eastAsia="Cambria" w:hAnsi="Calibri" w:cs="Calibri"/>
          <w:color w:val="000000" w:themeColor="text1"/>
          <w:sz w:val="24"/>
          <w:szCs w:val="24"/>
          <w:highlight w:val="yellow"/>
        </w:rPr>
      </w:pPr>
      <w:r w:rsidRPr="00C421E9">
        <w:rPr>
          <w:rFonts w:ascii="Calibri" w:hAnsi="Calibri" w:cs="Calibri"/>
          <w:sz w:val="24"/>
          <w:szCs w:val="24"/>
          <w:highlight w:val="yellow"/>
        </w:rPr>
        <w:fldChar w:fldCharType="begin"/>
      </w:r>
      <w:r w:rsidRPr="00C421E9">
        <w:rPr>
          <w:rFonts w:ascii="Calibri" w:hAnsi="Calibri" w:cs="Calibri"/>
          <w:sz w:val="24"/>
          <w:szCs w:val="24"/>
          <w:highlight w:val="yellow"/>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C421E9">
        <w:rPr>
          <w:rFonts w:ascii="Calibri" w:hAnsi="Calibri" w:cs="Calibri"/>
          <w:sz w:val="24"/>
          <w:szCs w:val="24"/>
          <w:highlight w:val="yellow"/>
        </w:rPr>
        <w:fldChar w:fldCharType="separate"/>
      </w:r>
      <w:r w:rsidRPr="00C421E9">
        <w:rPr>
          <w:rFonts w:ascii="Calibri" w:hAnsi="Calibri" w:cs="Calibri"/>
          <w:sz w:val="24"/>
          <w:szCs w:val="24"/>
          <w:highlight w:val="yellow"/>
        </w:rPr>
        <w:fldChar w:fldCharType="end"/>
      </w:r>
    </w:p>
    <w:p w14:paraId="0A5B2CCD" w14:textId="77777777" w:rsidR="0043478D" w:rsidRPr="007A6FA8" w:rsidRDefault="0043478D" w:rsidP="0043478D">
      <w:pPr>
        <w:pStyle w:val="BodyAA"/>
        <w:outlineLvl w:val="0"/>
        <w:rPr>
          <w:rFonts w:ascii="Calibri" w:eastAsia="Cambria" w:hAnsi="Calibri" w:cs="Calibri"/>
          <w:color w:val="auto"/>
          <w:sz w:val="24"/>
          <w:szCs w:val="24"/>
        </w:rPr>
      </w:pPr>
      <w:bookmarkStart w:id="2" w:name="_Hlk70315779"/>
      <w:r w:rsidRPr="007A6FA8">
        <w:rPr>
          <w:rFonts w:ascii="Calibri" w:hAnsi="Calibri" w:cs="Calibri"/>
          <w:color w:val="auto"/>
          <w:sz w:val="24"/>
          <w:szCs w:val="24"/>
        </w:rPr>
        <w:t xml:space="preserve">One important </w:t>
      </w:r>
      <w:bookmarkEnd w:id="2"/>
      <w:r w:rsidRPr="007A6FA8">
        <w:rPr>
          <w:rFonts w:ascii="Calibri" w:hAnsi="Calibri" w:cs="Calibri"/>
          <w:color w:val="auto"/>
          <w:sz w:val="24"/>
          <w:szCs w:val="24"/>
        </w:rPr>
        <w:t xml:space="preserve">thing I want you to remember from today is our Faith Fact. Let’s say it together: </w:t>
      </w:r>
      <w:r w:rsidRPr="007A6FA8">
        <w:rPr>
          <w:rFonts w:ascii="Calibri" w:hAnsi="Calibri" w:cs="Calibri"/>
          <w:b/>
          <w:bCs/>
          <w:color w:val="auto"/>
          <w:sz w:val="24"/>
          <w:szCs w:val="24"/>
          <w:u w:color="00B050"/>
        </w:rPr>
        <w:t xml:space="preserve">I will trust God’s Word. </w:t>
      </w:r>
      <w:r w:rsidRPr="007A6FA8">
        <w:rPr>
          <w:rFonts w:ascii="Calibri" w:hAnsi="Calibri" w:cs="Calibri"/>
          <w:color w:val="auto"/>
          <w:sz w:val="24"/>
          <w:szCs w:val="24"/>
          <w:u w:color="00B050"/>
        </w:rPr>
        <w:t>I’m glad you came today. I can’t wait to see you next time</w:t>
      </w:r>
      <w:r>
        <w:rPr>
          <w:rFonts w:ascii="Calibri" w:hAnsi="Calibri" w:cs="Calibri"/>
          <w:color w:val="auto"/>
          <w:sz w:val="24"/>
          <w:szCs w:val="24"/>
          <w:u w:color="00B050"/>
        </w:rPr>
        <w:t>!</w:t>
      </w:r>
    </w:p>
    <w:p w14:paraId="66D278CE" w14:textId="6E1FEB25" w:rsidR="0043478D" w:rsidRPr="007A6FA8" w:rsidRDefault="0043478D" w:rsidP="0043478D">
      <w:pPr>
        <w:pStyle w:val="BodyAA"/>
        <w:numPr>
          <w:ilvl w:val="0"/>
          <w:numId w:val="25"/>
        </w:numPr>
        <w:contextualSpacing/>
        <w:outlineLvl w:val="0"/>
        <w:rPr>
          <w:rFonts w:ascii="Calibri" w:hAnsi="Calibri" w:cs="Calibri"/>
          <w:i/>
          <w:iCs/>
          <w:color w:val="auto"/>
          <w:sz w:val="24"/>
          <w:szCs w:val="24"/>
        </w:rPr>
      </w:pPr>
      <w:r w:rsidRPr="007A6FA8">
        <w:rPr>
          <w:rFonts w:ascii="Calibri" w:hAnsi="Calibri" w:cs="Calibri"/>
          <w:i/>
          <w:iCs/>
          <w:color w:val="auto"/>
          <w:sz w:val="24"/>
          <w:szCs w:val="24"/>
        </w:rPr>
        <w:t xml:space="preserve">Send home the </w:t>
      </w:r>
      <w:r w:rsidRPr="007A6FA8">
        <w:rPr>
          <w:rFonts w:ascii="Calibri" w:hAnsi="Calibri" w:cs="Calibri"/>
          <w:b/>
          <w:bCs/>
          <w:i/>
          <w:iCs/>
          <w:color w:val="auto"/>
          <w:sz w:val="24"/>
          <w:szCs w:val="24"/>
        </w:rPr>
        <w:t xml:space="preserve">Activity Page </w:t>
      </w:r>
      <w:r w:rsidRPr="007A6FA8">
        <w:rPr>
          <w:rFonts w:ascii="Calibri" w:hAnsi="Calibri" w:cs="Calibri"/>
          <w:i/>
          <w:iCs/>
          <w:color w:val="auto"/>
          <w:sz w:val="24"/>
          <w:szCs w:val="24"/>
        </w:rPr>
        <w:t>and</w:t>
      </w:r>
      <w:r w:rsidRPr="007A6FA8">
        <w:rPr>
          <w:rFonts w:ascii="Calibri" w:hAnsi="Calibri" w:cs="Calibri"/>
          <w:b/>
          <w:bCs/>
          <w:i/>
          <w:iCs/>
          <w:color w:val="auto"/>
          <w:sz w:val="24"/>
          <w:szCs w:val="24"/>
        </w:rPr>
        <w:t xml:space="preserve"> Theme B</w:t>
      </w:r>
      <w:r w:rsidRPr="00F0205A">
        <w:rPr>
          <w:rFonts w:ascii="Calibri" w:hAnsi="Calibri" w:cs="Calibri"/>
          <w:b/>
          <w:bCs/>
          <w:i/>
          <w:iCs/>
          <w:color w:val="auto"/>
          <w:sz w:val="24"/>
          <w:szCs w:val="24"/>
        </w:rPr>
        <w:t>ookmark</w:t>
      </w:r>
      <w:r w:rsidRPr="00F0205A">
        <w:rPr>
          <w:rFonts w:ascii="Calibri" w:hAnsi="Calibri" w:cs="Calibri"/>
          <w:i/>
          <w:iCs/>
          <w:color w:val="auto"/>
          <w:sz w:val="24"/>
          <w:szCs w:val="24"/>
        </w:rPr>
        <w:t>.</w:t>
      </w:r>
    </w:p>
    <w:p w14:paraId="337169DA" w14:textId="77777777" w:rsidR="0043478D" w:rsidRPr="007A6FA8" w:rsidRDefault="0043478D" w:rsidP="0043478D">
      <w:pPr>
        <w:pStyle w:val="BodyA"/>
        <w:numPr>
          <w:ilvl w:val="0"/>
          <w:numId w:val="25"/>
        </w:numPr>
        <w:contextualSpacing/>
        <w:rPr>
          <w:rFonts w:ascii="Calibri" w:hAnsi="Calibri" w:cs="Calibri"/>
          <w:i/>
          <w:iCs/>
          <w:color w:val="auto"/>
        </w:rPr>
      </w:pPr>
      <w:r w:rsidRPr="007A6FA8">
        <w:rPr>
          <w:rFonts w:ascii="Calibri" w:hAnsi="Calibri" w:cs="Calibri"/>
          <w:i/>
          <w:iCs/>
          <w:color w:val="auto"/>
        </w:rPr>
        <w:t xml:space="preserve">Remind parents that there are </w:t>
      </w:r>
      <w:r w:rsidRPr="007A6FA8">
        <w:rPr>
          <w:rFonts w:ascii="Calibri" w:hAnsi="Calibri" w:cs="Calibri"/>
          <w:b/>
          <w:bCs/>
          <w:i/>
          <w:iCs/>
          <w:color w:val="auto"/>
        </w:rPr>
        <w:t>Family Devotions</w:t>
      </w:r>
      <w:r w:rsidRPr="007A6FA8">
        <w:rPr>
          <w:rFonts w:ascii="Calibri" w:hAnsi="Calibri" w:cs="Calibri"/>
          <w:i/>
          <w:iCs/>
          <w:color w:val="auto"/>
        </w:rPr>
        <w:t xml:space="preserve"> available on the app to do with their kid.</w:t>
      </w:r>
    </w:p>
    <w:p w14:paraId="20F6A311" w14:textId="77777777" w:rsidR="0043478D" w:rsidRPr="007A6FA8" w:rsidRDefault="0043478D" w:rsidP="0043478D">
      <w:pPr>
        <w:pStyle w:val="BodyAA"/>
        <w:numPr>
          <w:ilvl w:val="0"/>
          <w:numId w:val="25"/>
        </w:numPr>
        <w:contextualSpacing/>
        <w:outlineLvl w:val="0"/>
        <w:rPr>
          <w:rFonts w:ascii="Calibri" w:hAnsi="Calibri" w:cs="Calibri"/>
          <w:i/>
          <w:iCs/>
          <w:color w:val="auto"/>
          <w:sz w:val="24"/>
          <w:szCs w:val="24"/>
        </w:rPr>
      </w:pPr>
      <w:r w:rsidRPr="007A6FA8">
        <w:rPr>
          <w:rFonts w:ascii="Calibri" w:hAnsi="Calibri" w:cs="Calibri"/>
          <w:i/>
          <w:iCs/>
          <w:color w:val="auto"/>
          <w:sz w:val="24"/>
          <w:szCs w:val="24"/>
        </w:rPr>
        <w:t>Tell everyone the date and time for the next session.</w:t>
      </w:r>
    </w:p>
    <w:p w14:paraId="1654DAC4" w14:textId="77777777" w:rsidR="00B501F3" w:rsidRPr="00C859E0" w:rsidRDefault="00B501F3" w:rsidP="000F6C4D">
      <w:pPr>
        <w:numPr>
          <w:ilvl w:val="0"/>
          <w:numId w:val="54"/>
        </w:numPr>
        <w:tabs>
          <w:tab w:val="left" w:pos="720"/>
        </w:tabs>
        <w:autoSpaceDE w:val="0"/>
        <w:autoSpaceDN w:val="0"/>
        <w:adjustRightInd w:val="0"/>
        <w:ind w:left="720"/>
        <w:rPr>
          <w:rFonts w:asciiTheme="minorHAnsi" w:hAnsiTheme="minorHAnsi" w:cstheme="minorHAnsi"/>
          <w:i/>
          <w:iCs/>
        </w:rPr>
      </w:pPr>
      <w:r w:rsidRPr="00C859E0">
        <w:rPr>
          <w:rFonts w:asciiTheme="minorHAnsi" w:hAnsiTheme="minorHAnsi" w:cstheme="minorHAnsi"/>
          <w:i/>
          <w:iCs/>
        </w:rPr>
        <w:t xml:space="preserve">Circle Leaders: Practice this Sing-Along Song for next time. </w:t>
      </w:r>
    </w:p>
    <w:p w14:paraId="50595430" w14:textId="0552F115" w:rsidR="00B501F3" w:rsidRPr="00C859E0" w:rsidRDefault="00B501F3" w:rsidP="00B501F3">
      <w:pPr>
        <w:tabs>
          <w:tab w:val="left" w:pos="720"/>
        </w:tabs>
        <w:autoSpaceDE w:val="0"/>
        <w:autoSpaceDN w:val="0"/>
        <w:adjustRightInd w:val="0"/>
        <w:ind w:left="720"/>
        <w:rPr>
          <w:rFonts w:asciiTheme="minorHAnsi" w:hAnsiTheme="minorHAnsi" w:cstheme="minorHAnsi"/>
          <w:i/>
          <w:iCs/>
        </w:rPr>
      </w:pPr>
      <w:r w:rsidRPr="00C859E0">
        <w:rPr>
          <w:rFonts w:asciiTheme="minorHAnsi" w:hAnsiTheme="minorHAnsi" w:cstheme="minorHAnsi"/>
          <w:i/>
          <w:iCs/>
        </w:rPr>
        <w:t>(Song is sung to the tune of “Twinkle, Twinkle, Little Sta</w:t>
      </w:r>
      <w:r w:rsidR="007D422F">
        <w:rPr>
          <w:rFonts w:asciiTheme="minorHAnsi" w:hAnsiTheme="minorHAnsi" w:cstheme="minorHAnsi"/>
          <w:i/>
          <w:iCs/>
        </w:rPr>
        <w:t>r”</w:t>
      </w:r>
      <w:r w:rsidRPr="00C859E0">
        <w:rPr>
          <w:rFonts w:asciiTheme="minorHAnsi" w:hAnsiTheme="minorHAnsi" w:cstheme="minorHAnsi"/>
          <w:i/>
          <w:iCs/>
        </w:rPr>
        <w:t xml:space="preserve"> and the alphabet song</w:t>
      </w:r>
      <w:r w:rsidRPr="00C859E0">
        <w:rPr>
          <w:rFonts w:asciiTheme="minorHAnsi" w:eastAsia="MS Mincho" w:hAnsiTheme="minorHAnsi" w:cstheme="minorHAnsi"/>
          <w:i/>
          <w:iCs/>
        </w:rPr>
        <w:t>.)</w:t>
      </w:r>
      <w:r w:rsidRPr="00C859E0">
        <w:rPr>
          <w:rFonts w:asciiTheme="minorHAnsi" w:eastAsia="MS Mincho" w:hAnsiTheme="minorHAnsi" w:cstheme="minorHAnsi"/>
          <w:i/>
          <w:iCs/>
        </w:rPr>
        <w:br/>
      </w:r>
      <w:r w:rsidRPr="00C859E0">
        <w:rPr>
          <w:rFonts w:asciiTheme="minorHAnsi" w:hAnsiTheme="minorHAnsi" w:cstheme="minorHAnsi"/>
          <w:i/>
          <w:iCs/>
        </w:rPr>
        <w:t>I can trust the Bible’s true</w:t>
      </w:r>
      <w:r w:rsidRPr="00C859E0">
        <w:rPr>
          <w:rFonts w:asciiTheme="minorHAnsi" w:eastAsia="MS Mincho" w:hAnsiTheme="minorHAnsi" w:cstheme="minorHAnsi"/>
          <w:i/>
          <w:iCs/>
        </w:rPr>
        <w:t>.</w:t>
      </w:r>
    </w:p>
    <w:p w14:paraId="0DFF9E1E" w14:textId="77777777" w:rsidR="00B501F3" w:rsidRPr="00C859E0" w:rsidRDefault="00B501F3" w:rsidP="00B501F3">
      <w:pPr>
        <w:tabs>
          <w:tab w:val="left" w:pos="720"/>
        </w:tabs>
        <w:autoSpaceDE w:val="0"/>
        <w:autoSpaceDN w:val="0"/>
        <w:adjustRightInd w:val="0"/>
        <w:ind w:left="720"/>
        <w:rPr>
          <w:rFonts w:asciiTheme="minorHAnsi" w:hAnsiTheme="minorHAnsi" w:cstheme="minorHAnsi"/>
          <w:i/>
          <w:iCs/>
        </w:rPr>
      </w:pPr>
      <w:r w:rsidRPr="00C859E0">
        <w:rPr>
          <w:rFonts w:asciiTheme="minorHAnsi" w:hAnsiTheme="minorHAnsi" w:cstheme="minorHAnsi"/>
          <w:i/>
          <w:iCs/>
        </w:rPr>
        <w:t>Obeying God's Word is what I do.</w:t>
      </w:r>
    </w:p>
    <w:p w14:paraId="22618EDC" w14:textId="77777777" w:rsidR="00B501F3" w:rsidRPr="00C859E0" w:rsidRDefault="00B501F3" w:rsidP="00B501F3">
      <w:pPr>
        <w:tabs>
          <w:tab w:val="left" w:pos="720"/>
        </w:tabs>
        <w:autoSpaceDE w:val="0"/>
        <w:autoSpaceDN w:val="0"/>
        <w:adjustRightInd w:val="0"/>
        <w:ind w:left="720"/>
        <w:rPr>
          <w:rFonts w:asciiTheme="minorHAnsi" w:eastAsia="MS Mincho" w:hAnsiTheme="minorHAnsi" w:cstheme="minorHAnsi"/>
          <w:i/>
          <w:iCs/>
        </w:rPr>
      </w:pPr>
      <w:r w:rsidRPr="00C859E0">
        <w:rPr>
          <w:rFonts w:asciiTheme="minorHAnsi" w:hAnsiTheme="minorHAnsi" w:cstheme="minorHAnsi"/>
          <w:i/>
          <w:iCs/>
        </w:rPr>
        <w:t>When I work and when I play</w:t>
      </w:r>
      <w:r w:rsidRPr="00C859E0">
        <w:rPr>
          <w:rFonts w:asciiTheme="minorHAnsi" w:eastAsia="MS Mincho" w:hAnsiTheme="minorHAnsi" w:cstheme="minorHAnsi"/>
          <w:i/>
          <w:iCs/>
        </w:rPr>
        <w:t>,</w:t>
      </w:r>
    </w:p>
    <w:p w14:paraId="13B25CF9" w14:textId="77777777" w:rsidR="00B501F3" w:rsidRPr="00C859E0" w:rsidRDefault="00B501F3" w:rsidP="00B501F3">
      <w:pPr>
        <w:tabs>
          <w:tab w:val="left" w:pos="720"/>
        </w:tabs>
        <w:autoSpaceDE w:val="0"/>
        <w:autoSpaceDN w:val="0"/>
        <w:adjustRightInd w:val="0"/>
        <w:ind w:left="720"/>
        <w:rPr>
          <w:rFonts w:asciiTheme="minorHAnsi" w:eastAsia="MS Mincho" w:hAnsiTheme="minorHAnsi" w:cstheme="minorHAnsi"/>
          <w:i/>
          <w:iCs/>
        </w:rPr>
      </w:pPr>
      <w:r w:rsidRPr="00C859E0">
        <w:rPr>
          <w:rFonts w:asciiTheme="minorHAnsi" w:hAnsiTheme="minorHAnsi" w:cstheme="minorHAnsi"/>
          <w:i/>
          <w:iCs/>
        </w:rPr>
        <w:t>I’ll follow God every day</w:t>
      </w:r>
      <w:r w:rsidRPr="00C859E0">
        <w:rPr>
          <w:rFonts w:asciiTheme="minorHAnsi" w:eastAsia="MS Mincho" w:hAnsiTheme="minorHAnsi" w:cstheme="minorHAnsi"/>
          <w:i/>
          <w:iCs/>
        </w:rPr>
        <w:t>.</w:t>
      </w:r>
    </w:p>
    <w:p w14:paraId="3CA58823" w14:textId="77777777" w:rsidR="00B501F3" w:rsidRPr="00C859E0" w:rsidRDefault="00B501F3" w:rsidP="00B501F3">
      <w:pPr>
        <w:tabs>
          <w:tab w:val="left" w:pos="720"/>
        </w:tabs>
        <w:autoSpaceDE w:val="0"/>
        <w:autoSpaceDN w:val="0"/>
        <w:adjustRightInd w:val="0"/>
        <w:ind w:left="720"/>
        <w:rPr>
          <w:rFonts w:asciiTheme="minorHAnsi" w:eastAsia="MS Mincho" w:hAnsiTheme="minorHAnsi" w:cstheme="minorHAnsi"/>
          <w:i/>
          <w:iCs/>
        </w:rPr>
      </w:pPr>
      <w:r w:rsidRPr="00C859E0">
        <w:rPr>
          <w:rFonts w:asciiTheme="minorHAnsi" w:hAnsiTheme="minorHAnsi" w:cstheme="minorHAnsi"/>
          <w:i/>
          <w:iCs/>
        </w:rPr>
        <w:t>I can trust the Bible’s true</w:t>
      </w:r>
      <w:r w:rsidRPr="00C859E0">
        <w:rPr>
          <w:rFonts w:asciiTheme="minorHAnsi" w:eastAsia="MS Mincho" w:hAnsiTheme="minorHAnsi" w:cstheme="minorHAnsi"/>
          <w:i/>
          <w:iCs/>
        </w:rPr>
        <w:t>.</w:t>
      </w:r>
    </w:p>
    <w:p w14:paraId="35646BBA" w14:textId="77777777" w:rsidR="00B501F3" w:rsidRPr="00C859E0" w:rsidRDefault="00B501F3" w:rsidP="00B501F3">
      <w:pPr>
        <w:tabs>
          <w:tab w:val="left" w:pos="720"/>
        </w:tabs>
        <w:autoSpaceDE w:val="0"/>
        <w:autoSpaceDN w:val="0"/>
        <w:adjustRightInd w:val="0"/>
        <w:ind w:left="720"/>
        <w:rPr>
          <w:rFonts w:asciiTheme="minorHAnsi" w:hAnsiTheme="minorHAnsi" w:cstheme="minorHAnsi"/>
          <w:i/>
          <w:iCs/>
        </w:rPr>
      </w:pPr>
      <w:r w:rsidRPr="00C859E0">
        <w:rPr>
          <w:rFonts w:asciiTheme="minorHAnsi" w:hAnsiTheme="minorHAnsi" w:cstheme="minorHAnsi"/>
          <w:i/>
          <w:iCs/>
        </w:rPr>
        <w:t>Obeying God's Word is what I do.</w:t>
      </w:r>
    </w:p>
    <w:p w14:paraId="7E9065FC" w14:textId="677C6DAA" w:rsidR="005A4979" w:rsidRDefault="005A4979">
      <w:pPr>
        <w:pBdr>
          <w:top w:val="nil"/>
          <w:left w:val="nil"/>
          <w:bottom w:val="nil"/>
          <w:right w:val="nil"/>
          <w:between w:val="nil"/>
          <w:bar w:val="nil"/>
        </w:pBdr>
        <w:rPr>
          <w:rFonts w:ascii="Calibri" w:eastAsia="Avenir Next Regular" w:hAnsi="Calibri" w:cs="Calibri"/>
          <w:color w:val="FF0000"/>
          <w:kern w:val="28"/>
          <w:u w:color="000000"/>
          <w:bdr w:val="nil"/>
          <w14:textOutline w14:w="12700" w14:cap="flat" w14:cmpd="sng" w14:algn="ctr">
            <w14:noFill/>
            <w14:prstDash w14:val="solid"/>
            <w14:miter w14:lim="400000"/>
          </w14:textOutline>
        </w:rPr>
      </w:pPr>
    </w:p>
    <w:sectPr w:rsidR="005A4979" w:rsidSect="0078122E">
      <w:headerReference w:type="default" r:id="rId23"/>
      <w:footerReference w:type="even" r:id="rId24"/>
      <w:footerReference w:type="default" r:id="rId25"/>
      <w:headerReference w:type="first" r:id="rId26"/>
      <w:footerReference w:type="first" r:id="rId27"/>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1E218" w14:textId="77777777" w:rsidR="00FE5C89" w:rsidRDefault="00FE5C89">
      <w:r>
        <w:separator/>
      </w:r>
    </w:p>
  </w:endnote>
  <w:endnote w:type="continuationSeparator" w:id="0">
    <w:p w14:paraId="3DA25197" w14:textId="77777777" w:rsidR="00FE5C89" w:rsidRDefault="00FE5C89">
      <w:r>
        <w:continuationSeparator/>
      </w:r>
    </w:p>
  </w:endnote>
  <w:endnote w:type="continuationNotice" w:id="1">
    <w:p w14:paraId="64D86429" w14:textId="77777777" w:rsidR="00FE5C89" w:rsidRDefault="00FE5C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Regular">
    <w:altName w:val="Calibri"/>
    <w:charset w:val="00"/>
    <w:family w:val="swiss"/>
    <w:pitch w:val="variable"/>
    <w:sig w:usb0="8000002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1D1ACA98"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27DAF233"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F540" w14:textId="40863D16"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7F3718">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0B228546"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65F8CFF"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46F1" w14:textId="527F2935"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D11DC4">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2A3A4EC3"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9EC660F" w14:textId="77777777" w:rsidR="0089272C" w:rsidRPr="003B5A54" w:rsidRDefault="0089272C" w:rsidP="0089272C">
    <w:pPr>
      <w:rPr>
        <w:rFonts w:asciiTheme="minorHAnsi" w:hAnsiTheme="minorHAnsi" w:cstheme="minorHAnsi"/>
        <w:color w:val="212121"/>
        <w:sz w:val="11"/>
        <w:szCs w:val="11"/>
      </w:rPr>
    </w:pPr>
  </w:p>
  <w:p w14:paraId="1D141169"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25ECB952"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F5428" w14:textId="77777777" w:rsidR="00FE5C89" w:rsidRDefault="00FE5C89"/>
  </w:footnote>
  <w:footnote w:type="continuationSeparator" w:id="0">
    <w:p w14:paraId="39AD7935" w14:textId="77777777" w:rsidR="00FE5C89" w:rsidRDefault="00FE5C89">
      <w:r>
        <w:continuationSeparator/>
      </w:r>
    </w:p>
  </w:footnote>
  <w:footnote w:type="continuationNotice" w:id="1">
    <w:p w14:paraId="27F6252A" w14:textId="77777777" w:rsidR="00FE5C89" w:rsidRDefault="00FE5C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9174" w14:textId="534646EA" w:rsidR="00C02DFE" w:rsidRPr="00031587" w:rsidRDefault="00C02DFE" w:rsidP="00C02DFE">
    <w:pPr>
      <w:pStyle w:val="Header"/>
      <w:tabs>
        <w:tab w:val="clear" w:pos="9360"/>
        <w:tab w:val="right" w:pos="8620"/>
      </w:tabs>
      <w:rPr>
        <w:rFonts w:asciiTheme="minorHAnsi" w:hAnsiTheme="minorHAnsi" w:cstheme="minorHAnsi"/>
        <w:color w:val="000000" w:themeColor="text1"/>
      </w:rPr>
    </w:pPr>
    <w:r w:rsidRPr="00031587">
      <w:rPr>
        <w:rFonts w:asciiTheme="minorHAnsi" w:hAnsiTheme="minorHAnsi" w:cstheme="minorHAnsi"/>
        <w:b/>
        <w:bCs/>
        <w:color w:val="000000" w:themeColor="text1"/>
      </w:rPr>
      <w:t>L</w:t>
    </w:r>
    <w:r w:rsidR="00351D68">
      <w:rPr>
        <w:rFonts w:asciiTheme="minorHAnsi" w:hAnsiTheme="minorHAnsi" w:cstheme="minorHAnsi"/>
        <w:b/>
        <w:bCs/>
        <w:color w:val="000000" w:themeColor="text1"/>
      </w:rPr>
      <w:t>earn</w:t>
    </w:r>
    <w:r w:rsidRPr="00031587">
      <w:rPr>
        <w:rFonts w:asciiTheme="minorHAnsi" w:hAnsiTheme="minorHAnsi" w:cstheme="minorHAnsi"/>
        <w:b/>
        <w:bCs/>
        <w:color w:val="000000" w:themeColor="text1"/>
      </w:rPr>
      <w:t xml:space="preserve"> </w:t>
    </w:r>
    <w:r w:rsidR="0043478D">
      <w:rPr>
        <w:rFonts w:asciiTheme="minorHAnsi" w:hAnsiTheme="minorHAnsi" w:cstheme="minorHAnsi"/>
        <w:b/>
        <w:bCs/>
        <w:color w:val="000000" w:themeColor="text1"/>
      </w:rPr>
      <w:t>Preschool</w:t>
    </w:r>
    <w:r w:rsidRPr="00031587">
      <w:rPr>
        <w:rFonts w:asciiTheme="minorHAnsi" w:hAnsiTheme="minorHAnsi" w:cstheme="minorHAnsi"/>
        <w:b/>
        <w:bCs/>
        <w:color w:val="000000" w:themeColor="text1"/>
      </w:rPr>
      <w:tab/>
    </w:r>
    <w:proofErr w:type="gramStart"/>
    <w:r w:rsidR="00576C6E" w:rsidRPr="00576C6E">
      <w:rPr>
        <w:rFonts w:asciiTheme="minorHAnsi" w:hAnsiTheme="minorHAnsi" w:cstheme="minorHAnsi"/>
        <w:color w:val="000000" w:themeColor="text1"/>
      </w:rPr>
      <w:tab/>
    </w:r>
    <w:r w:rsidR="00003B6A">
      <w:rPr>
        <w:rFonts w:asciiTheme="minorHAnsi" w:hAnsiTheme="minorHAnsi" w:cstheme="minorHAnsi"/>
        <w:color w:val="000000" w:themeColor="text1"/>
      </w:rPr>
      <w:t xml:space="preserve">  </w:t>
    </w:r>
    <w:r w:rsidR="00576C6E" w:rsidRPr="00576C6E">
      <w:rPr>
        <w:rFonts w:asciiTheme="minorHAnsi" w:hAnsiTheme="minorHAnsi" w:cstheme="minorHAnsi"/>
        <w:b/>
        <w:bCs/>
        <w:color w:val="000000" w:themeColor="text1"/>
      </w:rPr>
      <w:t>The</w:t>
    </w:r>
    <w:proofErr w:type="gramEnd"/>
    <w:r w:rsidR="00576C6E" w:rsidRPr="00576C6E">
      <w:rPr>
        <w:rFonts w:asciiTheme="minorHAnsi" w:hAnsiTheme="minorHAnsi" w:cstheme="minorHAnsi"/>
        <w:b/>
        <w:bCs/>
        <w:color w:val="000000" w:themeColor="text1"/>
      </w:rPr>
      <w:t xml:space="preserve"> Bible Is God’s Word | Volume </w:t>
    </w:r>
    <w:r w:rsidR="00FD38B0">
      <w:rPr>
        <w:rFonts w:asciiTheme="minorHAnsi" w:hAnsiTheme="minorHAnsi" w:cstheme="minorHAnsi"/>
        <w:b/>
        <w:bCs/>
        <w:color w:val="000000" w:themeColor="text1"/>
      </w:rPr>
      <w:t>1</w:t>
    </w:r>
    <w:r w:rsidR="00576C6E" w:rsidRPr="00576C6E">
      <w:rPr>
        <w:rFonts w:asciiTheme="minorHAnsi" w:hAnsiTheme="minorHAnsi" w:cstheme="minorHAnsi"/>
        <w:b/>
        <w:bCs/>
        <w:color w:val="000000" w:themeColor="text1"/>
      </w:rPr>
      <w:t xml:space="preserve"> Session </w:t>
    </w:r>
    <w:r w:rsidR="00FD38B0">
      <w:rPr>
        <w:rFonts w:asciiTheme="minorHAnsi" w:hAnsiTheme="minorHAnsi" w:cstheme="minorHAnsi"/>
        <w:b/>
        <w:bCs/>
        <w:color w:val="000000" w:themeColor="text1"/>
      </w:rPr>
      <w:t>1</w:t>
    </w:r>
  </w:p>
  <w:p w14:paraId="12901DA4" w14:textId="77777777" w:rsidR="00685345" w:rsidRPr="00031587" w:rsidRDefault="00685345" w:rsidP="00CA72C9">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0BD9" w14:textId="14030293" w:rsidR="00C817D5" w:rsidRPr="0095677D" w:rsidRDefault="003838AF" w:rsidP="0089272C">
    <w:pPr>
      <w:pStyle w:val="Header"/>
      <w:tabs>
        <w:tab w:val="clear" w:pos="9360"/>
        <w:tab w:val="right" w:pos="8620"/>
      </w:tabs>
      <w:rPr>
        <w:rFonts w:asciiTheme="minorHAnsi" w:hAnsiTheme="minorHAnsi" w:cstheme="minorHAnsi"/>
        <w:color w:val="000000" w:themeColor="text1"/>
      </w:rPr>
    </w:pPr>
    <w:r w:rsidRPr="0095677D">
      <w:rPr>
        <w:rFonts w:asciiTheme="minorHAnsi" w:hAnsiTheme="minorHAnsi" w:cstheme="minorHAnsi"/>
        <w:b/>
        <w:bCs/>
        <w:color w:val="000000" w:themeColor="text1"/>
      </w:rPr>
      <w:t>L</w:t>
    </w:r>
    <w:r w:rsidR="000462C4">
      <w:rPr>
        <w:rFonts w:asciiTheme="minorHAnsi" w:hAnsiTheme="minorHAnsi" w:cstheme="minorHAnsi"/>
        <w:b/>
        <w:bCs/>
        <w:color w:val="000000" w:themeColor="text1"/>
      </w:rPr>
      <w:t>earn</w:t>
    </w:r>
    <w:r w:rsidRPr="0095677D">
      <w:rPr>
        <w:rFonts w:asciiTheme="minorHAnsi" w:hAnsiTheme="minorHAnsi" w:cstheme="minorHAnsi"/>
        <w:b/>
        <w:bCs/>
        <w:color w:val="000000" w:themeColor="text1"/>
      </w:rPr>
      <w:t xml:space="preserve"> </w:t>
    </w:r>
    <w:r w:rsidR="00751730">
      <w:rPr>
        <w:rFonts w:asciiTheme="minorHAnsi" w:hAnsiTheme="minorHAnsi" w:cstheme="minorHAnsi"/>
        <w:b/>
        <w:bCs/>
        <w:color w:val="000000" w:themeColor="text1"/>
      </w:rPr>
      <w:t>Preschool</w:t>
    </w:r>
    <w:r w:rsidR="0089272C" w:rsidRPr="0095677D">
      <w:rPr>
        <w:rFonts w:asciiTheme="minorHAnsi" w:hAnsiTheme="minorHAnsi" w:cstheme="minorHAnsi"/>
        <w:b/>
        <w:bCs/>
        <w:color w:val="000000" w:themeColor="text1"/>
      </w:rPr>
      <w:tab/>
    </w:r>
    <w:proofErr w:type="gramStart"/>
    <w:r w:rsidR="0089272C" w:rsidRPr="00576C6E">
      <w:rPr>
        <w:rFonts w:asciiTheme="minorHAnsi" w:hAnsiTheme="minorHAnsi" w:cstheme="minorHAnsi"/>
        <w:color w:val="000000" w:themeColor="text1"/>
      </w:rPr>
      <w:tab/>
    </w:r>
    <w:r w:rsidR="008F1D91">
      <w:rPr>
        <w:rFonts w:asciiTheme="minorHAnsi" w:hAnsiTheme="minorHAnsi" w:cstheme="minorHAnsi"/>
        <w:color w:val="000000" w:themeColor="text1"/>
      </w:rPr>
      <w:t xml:space="preserve">  </w:t>
    </w:r>
    <w:r w:rsidR="00EA2449" w:rsidRPr="00576C6E">
      <w:rPr>
        <w:rFonts w:asciiTheme="minorHAnsi" w:hAnsiTheme="minorHAnsi" w:cstheme="minorHAnsi"/>
        <w:b/>
        <w:bCs/>
        <w:color w:val="000000" w:themeColor="text1"/>
      </w:rPr>
      <w:t>The</w:t>
    </w:r>
    <w:proofErr w:type="gramEnd"/>
    <w:r w:rsidR="00EA2449" w:rsidRPr="00576C6E">
      <w:rPr>
        <w:rFonts w:asciiTheme="minorHAnsi" w:hAnsiTheme="minorHAnsi" w:cstheme="minorHAnsi"/>
        <w:b/>
        <w:bCs/>
        <w:color w:val="000000" w:themeColor="text1"/>
      </w:rPr>
      <w:t xml:space="preserve"> Bible Is God’s Word</w:t>
    </w:r>
    <w:r w:rsidR="008739BF" w:rsidRPr="00576C6E">
      <w:rPr>
        <w:rFonts w:asciiTheme="minorHAnsi" w:hAnsiTheme="minorHAnsi" w:cstheme="minorHAnsi"/>
        <w:b/>
        <w:bCs/>
        <w:color w:val="000000" w:themeColor="text1"/>
      </w:rPr>
      <w:t xml:space="preserve"> </w:t>
    </w:r>
    <w:r w:rsidR="0089272C" w:rsidRPr="00576C6E">
      <w:rPr>
        <w:rFonts w:asciiTheme="minorHAnsi" w:hAnsiTheme="minorHAnsi" w:cstheme="minorHAnsi"/>
        <w:b/>
        <w:bCs/>
        <w:color w:val="000000" w:themeColor="text1"/>
      </w:rPr>
      <w:t xml:space="preserve">| </w:t>
    </w:r>
    <w:r w:rsidR="00D52C3D" w:rsidRPr="00576C6E">
      <w:rPr>
        <w:rFonts w:asciiTheme="minorHAnsi" w:hAnsiTheme="minorHAnsi" w:cstheme="minorHAnsi"/>
        <w:b/>
        <w:bCs/>
        <w:color w:val="000000" w:themeColor="text1"/>
      </w:rPr>
      <w:t xml:space="preserve">Volume </w:t>
    </w:r>
    <w:r w:rsidR="00B775C5">
      <w:rPr>
        <w:rFonts w:asciiTheme="minorHAnsi" w:hAnsiTheme="minorHAnsi" w:cstheme="minorHAnsi"/>
        <w:b/>
        <w:bCs/>
        <w:color w:val="000000" w:themeColor="text1"/>
      </w:rPr>
      <w:t>1</w:t>
    </w:r>
    <w:r w:rsidR="00D52C3D" w:rsidRPr="00576C6E">
      <w:rPr>
        <w:rFonts w:asciiTheme="minorHAnsi" w:hAnsiTheme="minorHAnsi" w:cstheme="minorHAnsi"/>
        <w:b/>
        <w:bCs/>
        <w:color w:val="000000" w:themeColor="text1"/>
      </w:rPr>
      <w:t xml:space="preserve"> </w:t>
    </w:r>
    <w:r w:rsidR="00E26B14" w:rsidRPr="00576C6E">
      <w:rPr>
        <w:rFonts w:asciiTheme="minorHAnsi" w:hAnsiTheme="minorHAnsi" w:cstheme="minorHAnsi"/>
        <w:b/>
        <w:bCs/>
        <w:color w:val="000000" w:themeColor="text1"/>
      </w:rPr>
      <w:t xml:space="preserve">Session </w:t>
    </w:r>
    <w:r w:rsidR="00B775C5">
      <w:rPr>
        <w:rFonts w:asciiTheme="minorHAnsi" w:hAnsiTheme="minorHAnsi" w:cstheme="minorHAnsi"/>
        <w:b/>
        <w:bCs/>
        <w:color w:val="000000" w:themeColor="text1"/>
      </w:rPr>
      <w:t>1</w:t>
    </w:r>
  </w:p>
  <w:p w14:paraId="2DDE6324" w14:textId="77777777" w:rsidR="00AE1C0D" w:rsidRPr="0095677D" w:rsidRDefault="00AE1C0D">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16"/>
    <w:multiLevelType w:val="hybridMultilevel"/>
    <w:tmpl w:val="00000016"/>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20"/>
    <w:multiLevelType w:val="hybridMultilevel"/>
    <w:tmpl w:val="00000020"/>
    <w:lvl w:ilvl="0" w:tplc="00000C1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E62126"/>
    <w:multiLevelType w:val="hybridMultilevel"/>
    <w:tmpl w:val="D570D28E"/>
    <w:styleLink w:val="ImportedStyle80"/>
    <w:lvl w:ilvl="0" w:tplc="2FD43FE6">
      <w:start w:val="1"/>
      <w:numFmt w:val="bullet"/>
      <w:lvlText w:val="·"/>
      <w:lvlJc w:val="left"/>
      <w:pPr>
        <w:ind w:left="4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45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1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189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61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33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0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47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49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8E55DB3"/>
    <w:multiLevelType w:val="hybridMultilevel"/>
    <w:tmpl w:val="B0E0018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782" w:hanging="360"/>
      </w:pPr>
      <w:rPr>
        <w:rFonts w:ascii="Courier New" w:hAnsi="Courier New" w:cs="Courier New" w:hint="default"/>
      </w:rPr>
    </w:lvl>
    <w:lvl w:ilvl="2" w:tplc="FFFFFFFF">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7"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A31300E"/>
    <w:multiLevelType w:val="hybridMultilevel"/>
    <w:tmpl w:val="AAF2844E"/>
    <w:numStyleLink w:val="ImportedStyle60"/>
  </w:abstractNum>
  <w:abstractNum w:abstractNumId="10"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6881B5C"/>
    <w:multiLevelType w:val="hybridMultilevel"/>
    <w:tmpl w:val="EB2A32BC"/>
    <w:lvl w:ilvl="0" w:tplc="F0C8DD0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6D90DF2"/>
    <w:multiLevelType w:val="hybridMultilevel"/>
    <w:tmpl w:val="EB48C5AC"/>
    <w:lvl w:ilvl="0" w:tplc="04090001">
      <w:start w:val="1"/>
      <w:numFmt w:val="bullet"/>
      <w:lvlText w:val=""/>
      <w:lvlJc w:val="left"/>
      <w:pPr>
        <w:ind w:left="720" w:hanging="360"/>
      </w:pPr>
      <w:rPr>
        <w:rFonts w:ascii="Symbol" w:hAnsi="Symbol" w:hint="default"/>
      </w:rPr>
    </w:lvl>
    <w:lvl w:ilvl="1" w:tplc="E4A8A6DE">
      <w:numFmt w:val="bullet"/>
      <w:lvlText w:val="•"/>
      <w:lvlJc w:val="left"/>
      <w:pPr>
        <w:ind w:left="1440" w:hanging="360"/>
      </w:pPr>
      <w:rPr>
        <w:rFonts w:ascii="Calibri" w:eastAsia="Avenir Next Regular"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C7E51"/>
    <w:multiLevelType w:val="hybridMultilevel"/>
    <w:tmpl w:val="8CE495D4"/>
    <w:numStyleLink w:val="ImportedStyle7"/>
  </w:abstractNum>
  <w:abstractNum w:abstractNumId="18"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FC56595"/>
    <w:multiLevelType w:val="hybridMultilevel"/>
    <w:tmpl w:val="8322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055ADB"/>
    <w:multiLevelType w:val="hybridMultilevel"/>
    <w:tmpl w:val="42460110"/>
    <w:lvl w:ilvl="0" w:tplc="FFFFFFFF">
      <w:start w:val="1"/>
      <w:numFmt w:val="bullet"/>
      <w:lvlText w:val="o"/>
      <w:lvlJc w:val="left"/>
      <w:pPr>
        <w:ind w:left="1062" w:hanging="360"/>
      </w:pPr>
      <w:rPr>
        <w:rFonts w:ascii="Courier New" w:hAnsi="Courier New" w:cs="Courier New" w:hint="default"/>
      </w:rPr>
    </w:lvl>
    <w:lvl w:ilvl="1" w:tplc="FFFFFFFF" w:tentative="1">
      <w:start w:val="1"/>
      <w:numFmt w:val="bullet"/>
      <w:lvlText w:val="o"/>
      <w:lvlJc w:val="left"/>
      <w:pPr>
        <w:ind w:left="1782" w:hanging="360"/>
      </w:pPr>
      <w:rPr>
        <w:rFonts w:ascii="Courier New" w:hAnsi="Courier New" w:cs="Courier New" w:hint="default"/>
      </w:rPr>
    </w:lvl>
    <w:lvl w:ilvl="2" w:tplc="04090003">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23" w15:restartNumberingAfterBreak="0">
    <w:nsid w:val="34747F42"/>
    <w:multiLevelType w:val="hybridMultilevel"/>
    <w:tmpl w:val="B066ADA6"/>
    <w:styleLink w:val="ImportedStyle5000"/>
    <w:lvl w:ilvl="0" w:tplc="30F0F5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DCFD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9824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4842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2108A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7B0A7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A0266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D2C6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A0D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3B223D0A"/>
    <w:multiLevelType w:val="hybridMultilevel"/>
    <w:tmpl w:val="33943FF0"/>
    <w:lvl w:ilvl="0" w:tplc="B776C1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D2C03BF"/>
    <w:multiLevelType w:val="hybridMultilevel"/>
    <w:tmpl w:val="696238E8"/>
    <w:lvl w:ilvl="0" w:tplc="04090001">
      <w:start w:val="1"/>
      <w:numFmt w:val="bullet"/>
      <w:lvlText w:val=""/>
      <w:lvlJc w:val="left"/>
      <w:pPr>
        <w:ind w:left="1062" w:hanging="360"/>
      </w:pPr>
      <w:rPr>
        <w:rFonts w:ascii="Symbol" w:hAnsi="Symbol" w:hint="default"/>
      </w:rPr>
    </w:lvl>
    <w:lvl w:ilvl="1" w:tplc="FFFFFFFF" w:tentative="1">
      <w:start w:val="1"/>
      <w:numFmt w:val="bullet"/>
      <w:lvlText w:val="o"/>
      <w:lvlJc w:val="left"/>
      <w:pPr>
        <w:ind w:left="1782" w:hanging="360"/>
      </w:pPr>
      <w:rPr>
        <w:rFonts w:ascii="Courier New" w:hAnsi="Courier New" w:cs="Courier New" w:hint="default"/>
      </w:rPr>
    </w:lvl>
    <w:lvl w:ilvl="2" w:tplc="FFFFFFFF">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30"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FB356D"/>
    <w:multiLevelType w:val="hybridMultilevel"/>
    <w:tmpl w:val="BA28F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55364076"/>
    <w:multiLevelType w:val="hybridMultilevel"/>
    <w:tmpl w:val="82B6F028"/>
    <w:styleLink w:val="ImportedStyle6000"/>
    <w:lvl w:ilvl="0" w:tplc="E9A609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AE687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740A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1EED0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B0454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33A99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4EC2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08859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92A1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562E5DF5"/>
    <w:multiLevelType w:val="hybridMultilevel"/>
    <w:tmpl w:val="26D8779E"/>
    <w:lvl w:ilvl="0" w:tplc="04090001">
      <w:start w:val="1"/>
      <w:numFmt w:val="bullet"/>
      <w:lvlText w:val=""/>
      <w:lvlJc w:val="left"/>
      <w:pPr>
        <w:ind w:left="1062" w:hanging="360"/>
      </w:pPr>
      <w:rPr>
        <w:rFonts w:ascii="Symbol" w:hAnsi="Symbol" w:hint="default"/>
      </w:rPr>
    </w:lvl>
    <w:lvl w:ilvl="1" w:tplc="FFFFFFFF" w:tentative="1">
      <w:start w:val="1"/>
      <w:numFmt w:val="bullet"/>
      <w:lvlText w:val="o"/>
      <w:lvlJc w:val="left"/>
      <w:pPr>
        <w:ind w:left="1782" w:hanging="360"/>
      </w:pPr>
      <w:rPr>
        <w:rFonts w:ascii="Courier New" w:hAnsi="Courier New" w:cs="Courier New" w:hint="default"/>
      </w:rPr>
    </w:lvl>
    <w:lvl w:ilvl="2" w:tplc="FFFFFFFF">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41"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4"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508234B"/>
    <w:multiLevelType w:val="hybridMultilevel"/>
    <w:tmpl w:val="AB846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52918DF"/>
    <w:multiLevelType w:val="hybridMultilevel"/>
    <w:tmpl w:val="A4A4AE7A"/>
    <w:styleLink w:val="ImportedStyle500"/>
    <w:lvl w:ilvl="0" w:tplc="0D4C957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656528D5"/>
    <w:multiLevelType w:val="hybridMultilevel"/>
    <w:tmpl w:val="2F762FD2"/>
    <w:numStyleLink w:val="ImportedStyle800"/>
  </w:abstractNum>
  <w:abstractNum w:abstractNumId="49" w15:restartNumberingAfterBreak="0">
    <w:nsid w:val="69D31AEC"/>
    <w:multiLevelType w:val="hybridMultilevel"/>
    <w:tmpl w:val="81901092"/>
    <w:lvl w:ilvl="0" w:tplc="04090001">
      <w:start w:val="1"/>
      <w:numFmt w:val="bullet"/>
      <w:lvlText w:val=""/>
      <w:lvlJc w:val="left"/>
      <w:pPr>
        <w:ind w:left="1062" w:hanging="360"/>
      </w:pPr>
      <w:rPr>
        <w:rFonts w:ascii="Symbol" w:hAnsi="Symbol" w:hint="default"/>
      </w:rPr>
    </w:lvl>
    <w:lvl w:ilvl="1" w:tplc="FFFFFFFF" w:tentative="1">
      <w:start w:val="1"/>
      <w:numFmt w:val="bullet"/>
      <w:lvlText w:val="o"/>
      <w:lvlJc w:val="left"/>
      <w:pPr>
        <w:ind w:left="1782" w:hanging="360"/>
      </w:pPr>
      <w:rPr>
        <w:rFonts w:ascii="Courier New" w:hAnsi="Courier New" w:cs="Courier New" w:hint="default"/>
      </w:rPr>
    </w:lvl>
    <w:lvl w:ilvl="2" w:tplc="FFFFFFFF">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50"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786206DF"/>
    <w:multiLevelType w:val="hybridMultilevel"/>
    <w:tmpl w:val="45C0648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56"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7E984EA9"/>
    <w:multiLevelType w:val="hybridMultilevel"/>
    <w:tmpl w:val="13FE6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EBE010B"/>
    <w:multiLevelType w:val="hybridMultilevel"/>
    <w:tmpl w:val="5C0EDADA"/>
    <w:lvl w:ilvl="0" w:tplc="DA1CF760">
      <w:start w:val="1"/>
      <w:numFmt w:val="bullet"/>
      <w:lvlText w:val="·"/>
      <w:lvlJc w:val="left"/>
      <w:pPr>
        <w:ind w:left="45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7BAE3FB4">
      <w:numFmt w:val="bullet"/>
      <w:lvlText w:val=""/>
      <w:lvlJc w:val="left"/>
      <w:pPr>
        <w:ind w:left="2180" w:hanging="380"/>
      </w:pPr>
      <w:rPr>
        <w:rFonts w:ascii="Symbol" w:eastAsia="Avenir Next Regular" w:hAnsi="Symbol"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4480705">
    <w:abstractNumId w:val="52"/>
  </w:num>
  <w:num w:numId="2" w16cid:durableId="410009601">
    <w:abstractNumId w:val="42"/>
  </w:num>
  <w:num w:numId="3" w16cid:durableId="1117261724">
    <w:abstractNumId w:val="53"/>
  </w:num>
  <w:num w:numId="4" w16cid:durableId="1880162988">
    <w:abstractNumId w:val="32"/>
  </w:num>
  <w:num w:numId="5" w16cid:durableId="961151572">
    <w:abstractNumId w:val="35"/>
  </w:num>
  <w:num w:numId="6" w16cid:durableId="1577939786">
    <w:abstractNumId w:val="28"/>
  </w:num>
  <w:num w:numId="7" w16cid:durableId="1763641580">
    <w:abstractNumId w:val="10"/>
  </w:num>
  <w:num w:numId="8" w16cid:durableId="562642941">
    <w:abstractNumId w:val="36"/>
  </w:num>
  <w:num w:numId="9" w16cid:durableId="2067338219">
    <w:abstractNumId w:val="54"/>
  </w:num>
  <w:num w:numId="10" w16cid:durableId="1816069679">
    <w:abstractNumId w:val="8"/>
  </w:num>
  <w:num w:numId="11" w16cid:durableId="817504061">
    <w:abstractNumId w:val="38"/>
  </w:num>
  <w:num w:numId="12" w16cid:durableId="596988287">
    <w:abstractNumId w:val="41"/>
  </w:num>
  <w:num w:numId="13" w16cid:durableId="168060019">
    <w:abstractNumId w:val="33"/>
  </w:num>
  <w:num w:numId="14" w16cid:durableId="1607225237">
    <w:abstractNumId w:val="47"/>
  </w:num>
  <w:num w:numId="15" w16cid:durableId="1907298159">
    <w:abstractNumId w:val="51"/>
  </w:num>
  <w:num w:numId="16" w16cid:durableId="422341603">
    <w:abstractNumId w:val="11"/>
  </w:num>
  <w:num w:numId="17" w16cid:durableId="888301305">
    <w:abstractNumId w:val="9"/>
  </w:num>
  <w:num w:numId="18" w16cid:durableId="186218995">
    <w:abstractNumId w:val="19"/>
  </w:num>
  <w:num w:numId="19" w16cid:durableId="1144543349">
    <w:abstractNumId w:val="5"/>
  </w:num>
  <w:num w:numId="20" w16cid:durableId="735397303">
    <w:abstractNumId w:val="25"/>
  </w:num>
  <w:num w:numId="21" w16cid:durableId="755513550">
    <w:abstractNumId w:val="7"/>
  </w:num>
  <w:num w:numId="22" w16cid:durableId="1710183340">
    <w:abstractNumId w:val="14"/>
  </w:num>
  <w:num w:numId="23" w16cid:durableId="1780181370">
    <w:abstractNumId w:val="44"/>
  </w:num>
  <w:num w:numId="24" w16cid:durableId="1153596255">
    <w:abstractNumId w:val="18"/>
  </w:num>
  <w:num w:numId="25" w16cid:durableId="1170944805">
    <w:abstractNumId w:val="48"/>
  </w:num>
  <w:num w:numId="26" w16cid:durableId="1384057101">
    <w:abstractNumId w:val="24"/>
  </w:num>
  <w:num w:numId="27" w16cid:durableId="1385327328">
    <w:abstractNumId w:val="43"/>
  </w:num>
  <w:num w:numId="28" w16cid:durableId="25378006">
    <w:abstractNumId w:val="37"/>
  </w:num>
  <w:num w:numId="29" w16cid:durableId="2091075900">
    <w:abstractNumId w:val="26"/>
  </w:num>
  <w:num w:numId="30" w16cid:durableId="2073188710">
    <w:abstractNumId w:val="57"/>
  </w:num>
  <w:num w:numId="31" w16cid:durableId="218439207">
    <w:abstractNumId w:val="50"/>
  </w:num>
  <w:num w:numId="32" w16cid:durableId="1377504430">
    <w:abstractNumId w:val="20"/>
  </w:num>
  <w:num w:numId="33" w16cid:durableId="127171373">
    <w:abstractNumId w:val="34"/>
  </w:num>
  <w:num w:numId="34" w16cid:durableId="1194999637">
    <w:abstractNumId w:val="45"/>
  </w:num>
  <w:num w:numId="35" w16cid:durableId="81419202">
    <w:abstractNumId w:val="15"/>
  </w:num>
  <w:num w:numId="36" w16cid:durableId="244414911">
    <w:abstractNumId w:val="13"/>
  </w:num>
  <w:num w:numId="37" w16cid:durableId="1124929608">
    <w:abstractNumId w:val="56"/>
  </w:num>
  <w:num w:numId="38" w16cid:durableId="2070225393">
    <w:abstractNumId w:val="30"/>
  </w:num>
  <w:num w:numId="39" w16cid:durableId="1433893033">
    <w:abstractNumId w:val="23"/>
  </w:num>
  <w:num w:numId="40" w16cid:durableId="1326667090">
    <w:abstractNumId w:val="17"/>
    <w:lvlOverride w:ilvl="0">
      <w:lvl w:ilvl="0" w:tplc="7236DA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1DC4A9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1CAB9D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66E31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D1E24C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6143B4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7C0826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62EC60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D86C6D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1" w16cid:durableId="1663966691">
    <w:abstractNumId w:val="58"/>
  </w:num>
  <w:num w:numId="42" w16cid:durableId="1033460074">
    <w:abstractNumId w:val="39"/>
  </w:num>
  <w:num w:numId="43" w16cid:durableId="954598044">
    <w:abstractNumId w:val="59"/>
  </w:num>
  <w:num w:numId="44" w16cid:durableId="962886276">
    <w:abstractNumId w:val="21"/>
  </w:num>
  <w:num w:numId="45" w16cid:durableId="1035543780">
    <w:abstractNumId w:val="31"/>
  </w:num>
  <w:num w:numId="46" w16cid:durableId="76097959">
    <w:abstractNumId w:val="0"/>
  </w:num>
  <w:num w:numId="47" w16cid:durableId="2019039791">
    <w:abstractNumId w:val="1"/>
  </w:num>
  <w:num w:numId="48" w16cid:durableId="384109484">
    <w:abstractNumId w:val="46"/>
  </w:num>
  <w:num w:numId="49" w16cid:durableId="253787604">
    <w:abstractNumId w:val="55"/>
  </w:num>
  <w:num w:numId="50" w16cid:durableId="1287466911">
    <w:abstractNumId w:val="2"/>
  </w:num>
  <w:num w:numId="51" w16cid:durableId="1848322639">
    <w:abstractNumId w:val="27"/>
  </w:num>
  <w:num w:numId="52" w16cid:durableId="1728533226">
    <w:abstractNumId w:val="3"/>
  </w:num>
  <w:num w:numId="53" w16cid:durableId="207764738">
    <w:abstractNumId w:val="4"/>
  </w:num>
  <w:num w:numId="54" w16cid:durableId="1480462877">
    <w:abstractNumId w:val="12"/>
  </w:num>
  <w:num w:numId="55" w16cid:durableId="1256329160">
    <w:abstractNumId w:val="22"/>
  </w:num>
  <w:num w:numId="56" w16cid:durableId="1633635153">
    <w:abstractNumId w:val="29"/>
  </w:num>
  <w:num w:numId="57" w16cid:durableId="1284507191">
    <w:abstractNumId w:val="16"/>
  </w:num>
  <w:num w:numId="58" w16cid:durableId="1974217695">
    <w:abstractNumId w:val="6"/>
  </w:num>
  <w:num w:numId="59" w16cid:durableId="335765041">
    <w:abstractNumId w:val="49"/>
  </w:num>
  <w:num w:numId="60" w16cid:durableId="982388283">
    <w:abstractNumId w:val="4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proofState w:spelling="clean" w:grammar="clean"/>
  <w:doNotTrackMoves/>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22E"/>
    <w:rsid w:val="00000382"/>
    <w:rsid w:val="00000553"/>
    <w:rsid w:val="00000C11"/>
    <w:rsid w:val="00001023"/>
    <w:rsid w:val="000018F8"/>
    <w:rsid w:val="00001BE2"/>
    <w:rsid w:val="00002E64"/>
    <w:rsid w:val="000033C3"/>
    <w:rsid w:val="00003B6A"/>
    <w:rsid w:val="00004E5E"/>
    <w:rsid w:val="00005AEF"/>
    <w:rsid w:val="00005E84"/>
    <w:rsid w:val="000060C1"/>
    <w:rsid w:val="00006619"/>
    <w:rsid w:val="00006BD9"/>
    <w:rsid w:val="00006E60"/>
    <w:rsid w:val="000070A8"/>
    <w:rsid w:val="000078A2"/>
    <w:rsid w:val="00007E85"/>
    <w:rsid w:val="0001058C"/>
    <w:rsid w:val="000112C6"/>
    <w:rsid w:val="00012942"/>
    <w:rsid w:val="000134ED"/>
    <w:rsid w:val="00013DCF"/>
    <w:rsid w:val="00014C31"/>
    <w:rsid w:val="0001528A"/>
    <w:rsid w:val="00016211"/>
    <w:rsid w:val="0001644D"/>
    <w:rsid w:val="00016BF8"/>
    <w:rsid w:val="000170D3"/>
    <w:rsid w:val="0001727B"/>
    <w:rsid w:val="000175EB"/>
    <w:rsid w:val="000178CA"/>
    <w:rsid w:val="00017D81"/>
    <w:rsid w:val="00017E1D"/>
    <w:rsid w:val="00020301"/>
    <w:rsid w:val="00021C53"/>
    <w:rsid w:val="00022234"/>
    <w:rsid w:val="000226F3"/>
    <w:rsid w:val="00022731"/>
    <w:rsid w:val="00023EBF"/>
    <w:rsid w:val="00024046"/>
    <w:rsid w:val="00024237"/>
    <w:rsid w:val="000250E0"/>
    <w:rsid w:val="00026215"/>
    <w:rsid w:val="00026550"/>
    <w:rsid w:val="000265E1"/>
    <w:rsid w:val="00026F09"/>
    <w:rsid w:val="00027E41"/>
    <w:rsid w:val="00027EB5"/>
    <w:rsid w:val="0003011B"/>
    <w:rsid w:val="00030256"/>
    <w:rsid w:val="000304A7"/>
    <w:rsid w:val="00030579"/>
    <w:rsid w:val="00030C06"/>
    <w:rsid w:val="000310F0"/>
    <w:rsid w:val="00031587"/>
    <w:rsid w:val="00031635"/>
    <w:rsid w:val="00031AB0"/>
    <w:rsid w:val="00031CBA"/>
    <w:rsid w:val="00031ED2"/>
    <w:rsid w:val="00032096"/>
    <w:rsid w:val="000326E7"/>
    <w:rsid w:val="0003294F"/>
    <w:rsid w:val="00032C7F"/>
    <w:rsid w:val="00032F6D"/>
    <w:rsid w:val="000338DF"/>
    <w:rsid w:val="00033B6F"/>
    <w:rsid w:val="00033D92"/>
    <w:rsid w:val="000341D7"/>
    <w:rsid w:val="000347AE"/>
    <w:rsid w:val="00034862"/>
    <w:rsid w:val="0003541C"/>
    <w:rsid w:val="000375AF"/>
    <w:rsid w:val="000375B4"/>
    <w:rsid w:val="00037651"/>
    <w:rsid w:val="00037921"/>
    <w:rsid w:val="00040359"/>
    <w:rsid w:val="00040735"/>
    <w:rsid w:val="000407BB"/>
    <w:rsid w:val="00040C7B"/>
    <w:rsid w:val="00040FC2"/>
    <w:rsid w:val="0004288F"/>
    <w:rsid w:val="00042925"/>
    <w:rsid w:val="00042ED9"/>
    <w:rsid w:val="00043197"/>
    <w:rsid w:val="0004421F"/>
    <w:rsid w:val="00044C19"/>
    <w:rsid w:val="000462C4"/>
    <w:rsid w:val="0004652C"/>
    <w:rsid w:val="00046F27"/>
    <w:rsid w:val="0004715C"/>
    <w:rsid w:val="000477E3"/>
    <w:rsid w:val="00047E06"/>
    <w:rsid w:val="00047E20"/>
    <w:rsid w:val="0005090A"/>
    <w:rsid w:val="00050A2D"/>
    <w:rsid w:val="0005138C"/>
    <w:rsid w:val="00051D75"/>
    <w:rsid w:val="0005205C"/>
    <w:rsid w:val="00052557"/>
    <w:rsid w:val="000529EE"/>
    <w:rsid w:val="00053477"/>
    <w:rsid w:val="00053ACA"/>
    <w:rsid w:val="00054401"/>
    <w:rsid w:val="00055721"/>
    <w:rsid w:val="000561EE"/>
    <w:rsid w:val="000568D1"/>
    <w:rsid w:val="00057570"/>
    <w:rsid w:val="0005784E"/>
    <w:rsid w:val="00057A7F"/>
    <w:rsid w:val="00057D03"/>
    <w:rsid w:val="00057D18"/>
    <w:rsid w:val="00057DDF"/>
    <w:rsid w:val="00060055"/>
    <w:rsid w:val="00060361"/>
    <w:rsid w:val="00060A4F"/>
    <w:rsid w:val="00060BA6"/>
    <w:rsid w:val="00060F1E"/>
    <w:rsid w:val="00060FEB"/>
    <w:rsid w:val="00061476"/>
    <w:rsid w:val="000614D2"/>
    <w:rsid w:val="0006184B"/>
    <w:rsid w:val="00061C36"/>
    <w:rsid w:val="00061EDD"/>
    <w:rsid w:val="00061F15"/>
    <w:rsid w:val="0006258E"/>
    <w:rsid w:val="00062BD0"/>
    <w:rsid w:val="000632C9"/>
    <w:rsid w:val="00063E4C"/>
    <w:rsid w:val="000641BD"/>
    <w:rsid w:val="00064435"/>
    <w:rsid w:val="00064C02"/>
    <w:rsid w:val="00064D91"/>
    <w:rsid w:val="0006533B"/>
    <w:rsid w:val="000653E6"/>
    <w:rsid w:val="0006590A"/>
    <w:rsid w:val="00065EB0"/>
    <w:rsid w:val="0006609D"/>
    <w:rsid w:val="00066414"/>
    <w:rsid w:val="0006661F"/>
    <w:rsid w:val="00067552"/>
    <w:rsid w:val="000675EB"/>
    <w:rsid w:val="00070A99"/>
    <w:rsid w:val="00070C7D"/>
    <w:rsid w:val="0007113C"/>
    <w:rsid w:val="000712A0"/>
    <w:rsid w:val="000712F2"/>
    <w:rsid w:val="0007142F"/>
    <w:rsid w:val="00071856"/>
    <w:rsid w:val="00071CBC"/>
    <w:rsid w:val="00071D3B"/>
    <w:rsid w:val="00072513"/>
    <w:rsid w:val="000727A5"/>
    <w:rsid w:val="00073C33"/>
    <w:rsid w:val="00074B4E"/>
    <w:rsid w:val="000761D3"/>
    <w:rsid w:val="000763E1"/>
    <w:rsid w:val="0007693B"/>
    <w:rsid w:val="00076962"/>
    <w:rsid w:val="0007702B"/>
    <w:rsid w:val="000773E9"/>
    <w:rsid w:val="0007773D"/>
    <w:rsid w:val="000803CA"/>
    <w:rsid w:val="00080527"/>
    <w:rsid w:val="00080553"/>
    <w:rsid w:val="00080B78"/>
    <w:rsid w:val="000816DF"/>
    <w:rsid w:val="00081F3C"/>
    <w:rsid w:val="000827B0"/>
    <w:rsid w:val="00083A73"/>
    <w:rsid w:val="00084E1C"/>
    <w:rsid w:val="00084E6D"/>
    <w:rsid w:val="000850F1"/>
    <w:rsid w:val="0008531B"/>
    <w:rsid w:val="0008534E"/>
    <w:rsid w:val="00086068"/>
    <w:rsid w:val="00086D66"/>
    <w:rsid w:val="00086F18"/>
    <w:rsid w:val="00090838"/>
    <w:rsid w:val="00090C2B"/>
    <w:rsid w:val="00090F3E"/>
    <w:rsid w:val="000915BF"/>
    <w:rsid w:val="00091EB7"/>
    <w:rsid w:val="000927D2"/>
    <w:rsid w:val="00092F46"/>
    <w:rsid w:val="000930DD"/>
    <w:rsid w:val="000933C8"/>
    <w:rsid w:val="000940FA"/>
    <w:rsid w:val="00094294"/>
    <w:rsid w:val="00095375"/>
    <w:rsid w:val="00095A1E"/>
    <w:rsid w:val="0009638D"/>
    <w:rsid w:val="00096A03"/>
    <w:rsid w:val="00097158"/>
    <w:rsid w:val="00097514"/>
    <w:rsid w:val="00097D26"/>
    <w:rsid w:val="000A055F"/>
    <w:rsid w:val="000A1561"/>
    <w:rsid w:val="000A27CA"/>
    <w:rsid w:val="000A29C6"/>
    <w:rsid w:val="000A2CF4"/>
    <w:rsid w:val="000A2E22"/>
    <w:rsid w:val="000A523D"/>
    <w:rsid w:val="000A61CB"/>
    <w:rsid w:val="000A6D1A"/>
    <w:rsid w:val="000A7F48"/>
    <w:rsid w:val="000B09DE"/>
    <w:rsid w:val="000B0CD9"/>
    <w:rsid w:val="000B1288"/>
    <w:rsid w:val="000B2536"/>
    <w:rsid w:val="000B2683"/>
    <w:rsid w:val="000B2A78"/>
    <w:rsid w:val="000B2CBC"/>
    <w:rsid w:val="000B2E6A"/>
    <w:rsid w:val="000B461D"/>
    <w:rsid w:val="000B4B50"/>
    <w:rsid w:val="000B51F5"/>
    <w:rsid w:val="000B53C7"/>
    <w:rsid w:val="000B5701"/>
    <w:rsid w:val="000B5775"/>
    <w:rsid w:val="000B6053"/>
    <w:rsid w:val="000B72B9"/>
    <w:rsid w:val="000B7548"/>
    <w:rsid w:val="000B7A86"/>
    <w:rsid w:val="000B7AEE"/>
    <w:rsid w:val="000C0116"/>
    <w:rsid w:val="000C1938"/>
    <w:rsid w:val="000C255F"/>
    <w:rsid w:val="000C27F9"/>
    <w:rsid w:val="000C333A"/>
    <w:rsid w:val="000C35B7"/>
    <w:rsid w:val="000C3BDC"/>
    <w:rsid w:val="000C41D1"/>
    <w:rsid w:val="000C5D35"/>
    <w:rsid w:val="000C6186"/>
    <w:rsid w:val="000C6D95"/>
    <w:rsid w:val="000C77BE"/>
    <w:rsid w:val="000C7872"/>
    <w:rsid w:val="000C7CAA"/>
    <w:rsid w:val="000D0021"/>
    <w:rsid w:val="000D03C8"/>
    <w:rsid w:val="000D0692"/>
    <w:rsid w:val="000D0725"/>
    <w:rsid w:val="000D0902"/>
    <w:rsid w:val="000D10DC"/>
    <w:rsid w:val="000D1729"/>
    <w:rsid w:val="000D17FC"/>
    <w:rsid w:val="000D2117"/>
    <w:rsid w:val="000D2F17"/>
    <w:rsid w:val="000D2F61"/>
    <w:rsid w:val="000D3147"/>
    <w:rsid w:val="000D394B"/>
    <w:rsid w:val="000D3A8F"/>
    <w:rsid w:val="000D3C02"/>
    <w:rsid w:val="000D4956"/>
    <w:rsid w:val="000D51FE"/>
    <w:rsid w:val="000D58A1"/>
    <w:rsid w:val="000D60A4"/>
    <w:rsid w:val="000D6802"/>
    <w:rsid w:val="000D785F"/>
    <w:rsid w:val="000D7B49"/>
    <w:rsid w:val="000E015E"/>
    <w:rsid w:val="000E095C"/>
    <w:rsid w:val="000E24BB"/>
    <w:rsid w:val="000E440E"/>
    <w:rsid w:val="000E48AD"/>
    <w:rsid w:val="000E6612"/>
    <w:rsid w:val="000E70FA"/>
    <w:rsid w:val="000E7699"/>
    <w:rsid w:val="000F0846"/>
    <w:rsid w:val="000F09F4"/>
    <w:rsid w:val="000F0F9A"/>
    <w:rsid w:val="000F149C"/>
    <w:rsid w:val="000F1C24"/>
    <w:rsid w:val="000F1DA9"/>
    <w:rsid w:val="000F2E02"/>
    <w:rsid w:val="000F3492"/>
    <w:rsid w:val="000F40B1"/>
    <w:rsid w:val="000F4375"/>
    <w:rsid w:val="000F4757"/>
    <w:rsid w:val="000F498B"/>
    <w:rsid w:val="000F58FB"/>
    <w:rsid w:val="000F604F"/>
    <w:rsid w:val="000F6785"/>
    <w:rsid w:val="000F6C4D"/>
    <w:rsid w:val="000F6E83"/>
    <w:rsid w:val="000F70AA"/>
    <w:rsid w:val="000F728C"/>
    <w:rsid w:val="000F7477"/>
    <w:rsid w:val="000F76C2"/>
    <w:rsid w:val="000F770C"/>
    <w:rsid w:val="000F7D51"/>
    <w:rsid w:val="0010001D"/>
    <w:rsid w:val="00100876"/>
    <w:rsid w:val="00100A72"/>
    <w:rsid w:val="0010131F"/>
    <w:rsid w:val="00101B61"/>
    <w:rsid w:val="00101B9E"/>
    <w:rsid w:val="00102622"/>
    <w:rsid w:val="001034FB"/>
    <w:rsid w:val="001043BF"/>
    <w:rsid w:val="001048E4"/>
    <w:rsid w:val="00104BB0"/>
    <w:rsid w:val="0010529E"/>
    <w:rsid w:val="00106882"/>
    <w:rsid w:val="0010763D"/>
    <w:rsid w:val="00107B3A"/>
    <w:rsid w:val="00107C09"/>
    <w:rsid w:val="00110541"/>
    <w:rsid w:val="0011070C"/>
    <w:rsid w:val="00110FE8"/>
    <w:rsid w:val="00111205"/>
    <w:rsid w:val="001119DB"/>
    <w:rsid w:val="00111A20"/>
    <w:rsid w:val="00111DDB"/>
    <w:rsid w:val="00113271"/>
    <w:rsid w:val="0011345D"/>
    <w:rsid w:val="00114284"/>
    <w:rsid w:val="001143BF"/>
    <w:rsid w:val="001143DE"/>
    <w:rsid w:val="00114C04"/>
    <w:rsid w:val="001163FB"/>
    <w:rsid w:val="0011641F"/>
    <w:rsid w:val="00117053"/>
    <w:rsid w:val="00117088"/>
    <w:rsid w:val="001175D1"/>
    <w:rsid w:val="00117E9E"/>
    <w:rsid w:val="00117EC4"/>
    <w:rsid w:val="00120071"/>
    <w:rsid w:val="00120154"/>
    <w:rsid w:val="001205E9"/>
    <w:rsid w:val="001207F2"/>
    <w:rsid w:val="00120FBF"/>
    <w:rsid w:val="00120FD8"/>
    <w:rsid w:val="0012140F"/>
    <w:rsid w:val="00121426"/>
    <w:rsid w:val="00121B38"/>
    <w:rsid w:val="00121D6F"/>
    <w:rsid w:val="001228D2"/>
    <w:rsid w:val="00122B33"/>
    <w:rsid w:val="00123A7A"/>
    <w:rsid w:val="00123D2D"/>
    <w:rsid w:val="00124506"/>
    <w:rsid w:val="001245AF"/>
    <w:rsid w:val="00125127"/>
    <w:rsid w:val="0012528C"/>
    <w:rsid w:val="00125C19"/>
    <w:rsid w:val="0012605D"/>
    <w:rsid w:val="0012699E"/>
    <w:rsid w:val="00126E0F"/>
    <w:rsid w:val="00126FE4"/>
    <w:rsid w:val="00127C06"/>
    <w:rsid w:val="00130359"/>
    <w:rsid w:val="0013037D"/>
    <w:rsid w:val="00130DEB"/>
    <w:rsid w:val="00130F64"/>
    <w:rsid w:val="0013140A"/>
    <w:rsid w:val="0013184A"/>
    <w:rsid w:val="001318E6"/>
    <w:rsid w:val="00131A2F"/>
    <w:rsid w:val="0013244B"/>
    <w:rsid w:val="00132F9C"/>
    <w:rsid w:val="001330AF"/>
    <w:rsid w:val="001331FD"/>
    <w:rsid w:val="001338AF"/>
    <w:rsid w:val="001342CF"/>
    <w:rsid w:val="001345CD"/>
    <w:rsid w:val="001364F5"/>
    <w:rsid w:val="00136E63"/>
    <w:rsid w:val="00137A7D"/>
    <w:rsid w:val="001403D7"/>
    <w:rsid w:val="00141343"/>
    <w:rsid w:val="00141CFA"/>
    <w:rsid w:val="001429D9"/>
    <w:rsid w:val="00142D5B"/>
    <w:rsid w:val="00143827"/>
    <w:rsid w:val="0014388B"/>
    <w:rsid w:val="00143DEB"/>
    <w:rsid w:val="00144236"/>
    <w:rsid w:val="0014456E"/>
    <w:rsid w:val="00144949"/>
    <w:rsid w:val="00144A89"/>
    <w:rsid w:val="00144F0F"/>
    <w:rsid w:val="00145F55"/>
    <w:rsid w:val="00145F89"/>
    <w:rsid w:val="00146BDD"/>
    <w:rsid w:val="001501E2"/>
    <w:rsid w:val="00151163"/>
    <w:rsid w:val="00151814"/>
    <w:rsid w:val="00151944"/>
    <w:rsid w:val="00152D11"/>
    <w:rsid w:val="00153451"/>
    <w:rsid w:val="00153953"/>
    <w:rsid w:val="00153BB9"/>
    <w:rsid w:val="00154958"/>
    <w:rsid w:val="00154C39"/>
    <w:rsid w:val="0015517D"/>
    <w:rsid w:val="00155189"/>
    <w:rsid w:val="00155760"/>
    <w:rsid w:val="00157973"/>
    <w:rsid w:val="00157BB2"/>
    <w:rsid w:val="001607EF"/>
    <w:rsid w:val="0016118D"/>
    <w:rsid w:val="001611CE"/>
    <w:rsid w:val="00161551"/>
    <w:rsid w:val="0016173A"/>
    <w:rsid w:val="00161CAC"/>
    <w:rsid w:val="00161D8F"/>
    <w:rsid w:val="0016251E"/>
    <w:rsid w:val="001627DE"/>
    <w:rsid w:val="00162B6A"/>
    <w:rsid w:val="001633CC"/>
    <w:rsid w:val="001638DA"/>
    <w:rsid w:val="00163E21"/>
    <w:rsid w:val="00164188"/>
    <w:rsid w:val="00165493"/>
    <w:rsid w:val="0016598E"/>
    <w:rsid w:val="00165A14"/>
    <w:rsid w:val="001661E3"/>
    <w:rsid w:val="00166239"/>
    <w:rsid w:val="0017039B"/>
    <w:rsid w:val="0017170B"/>
    <w:rsid w:val="001720C9"/>
    <w:rsid w:val="0017265E"/>
    <w:rsid w:val="00173A4A"/>
    <w:rsid w:val="00173DA5"/>
    <w:rsid w:val="00173DD7"/>
    <w:rsid w:val="00174752"/>
    <w:rsid w:val="0017477F"/>
    <w:rsid w:val="00174994"/>
    <w:rsid w:val="00174CC5"/>
    <w:rsid w:val="00174F27"/>
    <w:rsid w:val="0017508E"/>
    <w:rsid w:val="00175416"/>
    <w:rsid w:val="0017555A"/>
    <w:rsid w:val="00175665"/>
    <w:rsid w:val="00175A76"/>
    <w:rsid w:val="001762F5"/>
    <w:rsid w:val="00177045"/>
    <w:rsid w:val="00177932"/>
    <w:rsid w:val="0018029A"/>
    <w:rsid w:val="001804A7"/>
    <w:rsid w:val="001826A6"/>
    <w:rsid w:val="0018278F"/>
    <w:rsid w:val="001841F3"/>
    <w:rsid w:val="001846B1"/>
    <w:rsid w:val="00184750"/>
    <w:rsid w:val="00185385"/>
    <w:rsid w:val="00185B72"/>
    <w:rsid w:val="00186167"/>
    <w:rsid w:val="0018678C"/>
    <w:rsid w:val="0018738A"/>
    <w:rsid w:val="001919A7"/>
    <w:rsid w:val="00191FF7"/>
    <w:rsid w:val="00192614"/>
    <w:rsid w:val="00192693"/>
    <w:rsid w:val="00192C67"/>
    <w:rsid w:val="0019327E"/>
    <w:rsid w:val="001940D9"/>
    <w:rsid w:val="001951F4"/>
    <w:rsid w:val="001954CE"/>
    <w:rsid w:val="0019580B"/>
    <w:rsid w:val="00196485"/>
    <w:rsid w:val="0019650D"/>
    <w:rsid w:val="00196B72"/>
    <w:rsid w:val="00197189"/>
    <w:rsid w:val="00197414"/>
    <w:rsid w:val="00197784"/>
    <w:rsid w:val="0019779E"/>
    <w:rsid w:val="001A0581"/>
    <w:rsid w:val="001A0731"/>
    <w:rsid w:val="001A13A2"/>
    <w:rsid w:val="001A1E8E"/>
    <w:rsid w:val="001A21FF"/>
    <w:rsid w:val="001A2B7B"/>
    <w:rsid w:val="001A2BB1"/>
    <w:rsid w:val="001A30E5"/>
    <w:rsid w:val="001A438A"/>
    <w:rsid w:val="001A4A15"/>
    <w:rsid w:val="001A53B3"/>
    <w:rsid w:val="001A57B5"/>
    <w:rsid w:val="001A7090"/>
    <w:rsid w:val="001A7124"/>
    <w:rsid w:val="001A713C"/>
    <w:rsid w:val="001A7E19"/>
    <w:rsid w:val="001A7F3F"/>
    <w:rsid w:val="001A7FB1"/>
    <w:rsid w:val="001B0093"/>
    <w:rsid w:val="001B0C69"/>
    <w:rsid w:val="001B0E51"/>
    <w:rsid w:val="001B0F31"/>
    <w:rsid w:val="001B12A6"/>
    <w:rsid w:val="001B1DB9"/>
    <w:rsid w:val="001B22E4"/>
    <w:rsid w:val="001B3CE4"/>
    <w:rsid w:val="001B3F5B"/>
    <w:rsid w:val="001B4544"/>
    <w:rsid w:val="001B539F"/>
    <w:rsid w:val="001B5AE3"/>
    <w:rsid w:val="001B5BA1"/>
    <w:rsid w:val="001B5E80"/>
    <w:rsid w:val="001B6796"/>
    <w:rsid w:val="001B69C3"/>
    <w:rsid w:val="001B6E7B"/>
    <w:rsid w:val="001B6F1D"/>
    <w:rsid w:val="001C092C"/>
    <w:rsid w:val="001C0B2C"/>
    <w:rsid w:val="001C1324"/>
    <w:rsid w:val="001C15CE"/>
    <w:rsid w:val="001C182C"/>
    <w:rsid w:val="001C198C"/>
    <w:rsid w:val="001C1A0A"/>
    <w:rsid w:val="001C3137"/>
    <w:rsid w:val="001C456D"/>
    <w:rsid w:val="001C5372"/>
    <w:rsid w:val="001C6192"/>
    <w:rsid w:val="001C6492"/>
    <w:rsid w:val="001C6A11"/>
    <w:rsid w:val="001C6BBD"/>
    <w:rsid w:val="001C73EC"/>
    <w:rsid w:val="001C7629"/>
    <w:rsid w:val="001D093E"/>
    <w:rsid w:val="001D0963"/>
    <w:rsid w:val="001D1495"/>
    <w:rsid w:val="001D176C"/>
    <w:rsid w:val="001D19F4"/>
    <w:rsid w:val="001D2147"/>
    <w:rsid w:val="001D295B"/>
    <w:rsid w:val="001D3C81"/>
    <w:rsid w:val="001D428A"/>
    <w:rsid w:val="001D515B"/>
    <w:rsid w:val="001D6445"/>
    <w:rsid w:val="001D6AC2"/>
    <w:rsid w:val="001D794F"/>
    <w:rsid w:val="001D7999"/>
    <w:rsid w:val="001E06F6"/>
    <w:rsid w:val="001E112F"/>
    <w:rsid w:val="001E195E"/>
    <w:rsid w:val="001E1C66"/>
    <w:rsid w:val="001E3268"/>
    <w:rsid w:val="001E338C"/>
    <w:rsid w:val="001E34B2"/>
    <w:rsid w:val="001E3D46"/>
    <w:rsid w:val="001E3D83"/>
    <w:rsid w:val="001E4063"/>
    <w:rsid w:val="001E45B1"/>
    <w:rsid w:val="001E4879"/>
    <w:rsid w:val="001E489F"/>
    <w:rsid w:val="001E4CCD"/>
    <w:rsid w:val="001E4D53"/>
    <w:rsid w:val="001E5051"/>
    <w:rsid w:val="001E5593"/>
    <w:rsid w:val="001E5984"/>
    <w:rsid w:val="001E5B85"/>
    <w:rsid w:val="001E5C93"/>
    <w:rsid w:val="001E64B2"/>
    <w:rsid w:val="001E68E0"/>
    <w:rsid w:val="001E6912"/>
    <w:rsid w:val="001E6BFC"/>
    <w:rsid w:val="001E71D4"/>
    <w:rsid w:val="001E723B"/>
    <w:rsid w:val="001E7CA2"/>
    <w:rsid w:val="001E7D12"/>
    <w:rsid w:val="001F0370"/>
    <w:rsid w:val="001F04D3"/>
    <w:rsid w:val="001F0B74"/>
    <w:rsid w:val="001F14B6"/>
    <w:rsid w:val="001F3088"/>
    <w:rsid w:val="001F339F"/>
    <w:rsid w:val="001F35D1"/>
    <w:rsid w:val="001F3AD7"/>
    <w:rsid w:val="001F3C8B"/>
    <w:rsid w:val="001F46C8"/>
    <w:rsid w:val="001F535F"/>
    <w:rsid w:val="001F5D16"/>
    <w:rsid w:val="001F602A"/>
    <w:rsid w:val="001F6943"/>
    <w:rsid w:val="001F7DBB"/>
    <w:rsid w:val="00200125"/>
    <w:rsid w:val="00201BC7"/>
    <w:rsid w:val="00201FD5"/>
    <w:rsid w:val="00202497"/>
    <w:rsid w:val="00202A28"/>
    <w:rsid w:val="00204428"/>
    <w:rsid w:val="00204EDA"/>
    <w:rsid w:val="00205A01"/>
    <w:rsid w:val="00205BAC"/>
    <w:rsid w:val="00205C24"/>
    <w:rsid w:val="00205D4D"/>
    <w:rsid w:val="0020634A"/>
    <w:rsid w:val="00207712"/>
    <w:rsid w:val="00207785"/>
    <w:rsid w:val="0020782B"/>
    <w:rsid w:val="00210051"/>
    <w:rsid w:val="0021131B"/>
    <w:rsid w:val="00211682"/>
    <w:rsid w:val="00212711"/>
    <w:rsid w:val="002130EC"/>
    <w:rsid w:val="0021444F"/>
    <w:rsid w:val="002145CC"/>
    <w:rsid w:val="0021475F"/>
    <w:rsid w:val="00214DBF"/>
    <w:rsid w:val="00215BD2"/>
    <w:rsid w:val="00216732"/>
    <w:rsid w:val="002169D1"/>
    <w:rsid w:val="00216C55"/>
    <w:rsid w:val="00216E8F"/>
    <w:rsid w:val="00216F00"/>
    <w:rsid w:val="0021796E"/>
    <w:rsid w:val="00220135"/>
    <w:rsid w:val="002203F9"/>
    <w:rsid w:val="0022074F"/>
    <w:rsid w:val="00220A21"/>
    <w:rsid w:val="002210B7"/>
    <w:rsid w:val="00221E17"/>
    <w:rsid w:val="002230DF"/>
    <w:rsid w:val="0022332C"/>
    <w:rsid w:val="00223919"/>
    <w:rsid w:val="00223C4E"/>
    <w:rsid w:val="002247B3"/>
    <w:rsid w:val="00224AAC"/>
    <w:rsid w:val="00225892"/>
    <w:rsid w:val="00225A6F"/>
    <w:rsid w:val="00225AC2"/>
    <w:rsid w:val="002261E8"/>
    <w:rsid w:val="00226BFA"/>
    <w:rsid w:val="00226CB3"/>
    <w:rsid w:val="00227074"/>
    <w:rsid w:val="00227574"/>
    <w:rsid w:val="00230321"/>
    <w:rsid w:val="00230590"/>
    <w:rsid w:val="00231336"/>
    <w:rsid w:val="00231487"/>
    <w:rsid w:val="0023220A"/>
    <w:rsid w:val="002330BB"/>
    <w:rsid w:val="00234F51"/>
    <w:rsid w:val="0023504C"/>
    <w:rsid w:val="00235D56"/>
    <w:rsid w:val="00236126"/>
    <w:rsid w:val="0023676E"/>
    <w:rsid w:val="0023689D"/>
    <w:rsid w:val="00236C75"/>
    <w:rsid w:val="0023718D"/>
    <w:rsid w:val="00240B45"/>
    <w:rsid w:val="002414D4"/>
    <w:rsid w:val="002421CB"/>
    <w:rsid w:val="0024308D"/>
    <w:rsid w:val="0024324C"/>
    <w:rsid w:val="00243A4A"/>
    <w:rsid w:val="00243AE3"/>
    <w:rsid w:val="00243C62"/>
    <w:rsid w:val="002449D4"/>
    <w:rsid w:val="0024553E"/>
    <w:rsid w:val="00245A02"/>
    <w:rsid w:val="002461CE"/>
    <w:rsid w:val="0024626C"/>
    <w:rsid w:val="002466E1"/>
    <w:rsid w:val="00246CE8"/>
    <w:rsid w:val="00246F15"/>
    <w:rsid w:val="0024752A"/>
    <w:rsid w:val="002475AC"/>
    <w:rsid w:val="002475C1"/>
    <w:rsid w:val="00250662"/>
    <w:rsid w:val="00250B22"/>
    <w:rsid w:val="00250C0C"/>
    <w:rsid w:val="002530EC"/>
    <w:rsid w:val="00253555"/>
    <w:rsid w:val="00253C26"/>
    <w:rsid w:val="0025497F"/>
    <w:rsid w:val="00254A12"/>
    <w:rsid w:val="00254D17"/>
    <w:rsid w:val="00255B0E"/>
    <w:rsid w:val="0025603F"/>
    <w:rsid w:val="00256A48"/>
    <w:rsid w:val="00257219"/>
    <w:rsid w:val="00260511"/>
    <w:rsid w:val="00261448"/>
    <w:rsid w:val="00261C3E"/>
    <w:rsid w:val="002624CF"/>
    <w:rsid w:val="002624D0"/>
    <w:rsid w:val="00262B03"/>
    <w:rsid w:val="00262B70"/>
    <w:rsid w:val="00262E7D"/>
    <w:rsid w:val="002633D7"/>
    <w:rsid w:val="0026350E"/>
    <w:rsid w:val="002641F3"/>
    <w:rsid w:val="002652F2"/>
    <w:rsid w:val="00265B85"/>
    <w:rsid w:val="00265E86"/>
    <w:rsid w:val="00266053"/>
    <w:rsid w:val="0026623D"/>
    <w:rsid w:val="002662FB"/>
    <w:rsid w:val="00266323"/>
    <w:rsid w:val="00267556"/>
    <w:rsid w:val="00267A1E"/>
    <w:rsid w:val="00267A93"/>
    <w:rsid w:val="00270069"/>
    <w:rsid w:val="0027039B"/>
    <w:rsid w:val="00270969"/>
    <w:rsid w:val="002709AC"/>
    <w:rsid w:val="00270D1E"/>
    <w:rsid w:val="00270F51"/>
    <w:rsid w:val="00272076"/>
    <w:rsid w:val="00272BB2"/>
    <w:rsid w:val="00272BFE"/>
    <w:rsid w:val="00272C3C"/>
    <w:rsid w:val="002731C2"/>
    <w:rsid w:val="002735DF"/>
    <w:rsid w:val="00274A66"/>
    <w:rsid w:val="00274B02"/>
    <w:rsid w:val="00274F95"/>
    <w:rsid w:val="002754FF"/>
    <w:rsid w:val="002764D4"/>
    <w:rsid w:val="0027729C"/>
    <w:rsid w:val="00277485"/>
    <w:rsid w:val="00277AD1"/>
    <w:rsid w:val="00277D32"/>
    <w:rsid w:val="00277D4D"/>
    <w:rsid w:val="002800A7"/>
    <w:rsid w:val="00280109"/>
    <w:rsid w:val="002802A4"/>
    <w:rsid w:val="00281518"/>
    <w:rsid w:val="00281ADD"/>
    <w:rsid w:val="00281B23"/>
    <w:rsid w:val="002822D5"/>
    <w:rsid w:val="00282775"/>
    <w:rsid w:val="00282C2F"/>
    <w:rsid w:val="00283F52"/>
    <w:rsid w:val="00283F94"/>
    <w:rsid w:val="002841B5"/>
    <w:rsid w:val="00284500"/>
    <w:rsid w:val="00284984"/>
    <w:rsid w:val="0028499A"/>
    <w:rsid w:val="00285680"/>
    <w:rsid w:val="00285EFF"/>
    <w:rsid w:val="00285F07"/>
    <w:rsid w:val="00286F34"/>
    <w:rsid w:val="0028731E"/>
    <w:rsid w:val="00287874"/>
    <w:rsid w:val="002878D2"/>
    <w:rsid w:val="00287B74"/>
    <w:rsid w:val="00287D57"/>
    <w:rsid w:val="00290379"/>
    <w:rsid w:val="002904FF"/>
    <w:rsid w:val="00290ABC"/>
    <w:rsid w:val="00291BFA"/>
    <w:rsid w:val="00292B66"/>
    <w:rsid w:val="002933EF"/>
    <w:rsid w:val="00293422"/>
    <w:rsid w:val="00293534"/>
    <w:rsid w:val="002937AE"/>
    <w:rsid w:val="002938B3"/>
    <w:rsid w:val="00293CDF"/>
    <w:rsid w:val="002949BC"/>
    <w:rsid w:val="00294A51"/>
    <w:rsid w:val="00295E26"/>
    <w:rsid w:val="00295F41"/>
    <w:rsid w:val="00297846"/>
    <w:rsid w:val="00297B43"/>
    <w:rsid w:val="00297BA3"/>
    <w:rsid w:val="00297F73"/>
    <w:rsid w:val="002A00DF"/>
    <w:rsid w:val="002A0212"/>
    <w:rsid w:val="002A0A99"/>
    <w:rsid w:val="002A0F2F"/>
    <w:rsid w:val="002A193B"/>
    <w:rsid w:val="002A1F7A"/>
    <w:rsid w:val="002A22B0"/>
    <w:rsid w:val="002A25D7"/>
    <w:rsid w:val="002A2A6E"/>
    <w:rsid w:val="002A2C90"/>
    <w:rsid w:val="002A56FF"/>
    <w:rsid w:val="002A57EF"/>
    <w:rsid w:val="002A676D"/>
    <w:rsid w:val="002A68D9"/>
    <w:rsid w:val="002A6AF6"/>
    <w:rsid w:val="002A6B11"/>
    <w:rsid w:val="002A6B5D"/>
    <w:rsid w:val="002B0E5A"/>
    <w:rsid w:val="002B19B3"/>
    <w:rsid w:val="002B2682"/>
    <w:rsid w:val="002B2CB6"/>
    <w:rsid w:val="002B3548"/>
    <w:rsid w:val="002B3752"/>
    <w:rsid w:val="002B38B6"/>
    <w:rsid w:val="002B454A"/>
    <w:rsid w:val="002B49C0"/>
    <w:rsid w:val="002B4B45"/>
    <w:rsid w:val="002B4BA6"/>
    <w:rsid w:val="002B4EB1"/>
    <w:rsid w:val="002B50FF"/>
    <w:rsid w:val="002B68A9"/>
    <w:rsid w:val="002B7700"/>
    <w:rsid w:val="002B7D76"/>
    <w:rsid w:val="002C052B"/>
    <w:rsid w:val="002C0FE5"/>
    <w:rsid w:val="002C1560"/>
    <w:rsid w:val="002C1584"/>
    <w:rsid w:val="002C2186"/>
    <w:rsid w:val="002C3B34"/>
    <w:rsid w:val="002C494E"/>
    <w:rsid w:val="002C5731"/>
    <w:rsid w:val="002C581A"/>
    <w:rsid w:val="002C5A69"/>
    <w:rsid w:val="002C5B0A"/>
    <w:rsid w:val="002C60E8"/>
    <w:rsid w:val="002C6227"/>
    <w:rsid w:val="002C63B7"/>
    <w:rsid w:val="002C6A94"/>
    <w:rsid w:val="002C6F81"/>
    <w:rsid w:val="002C6FC8"/>
    <w:rsid w:val="002C70AF"/>
    <w:rsid w:val="002C749C"/>
    <w:rsid w:val="002D019C"/>
    <w:rsid w:val="002D0BBB"/>
    <w:rsid w:val="002D1CEF"/>
    <w:rsid w:val="002D1F4A"/>
    <w:rsid w:val="002D21FA"/>
    <w:rsid w:val="002D26D4"/>
    <w:rsid w:val="002D2726"/>
    <w:rsid w:val="002D27B7"/>
    <w:rsid w:val="002D2E96"/>
    <w:rsid w:val="002D2ED9"/>
    <w:rsid w:val="002D37FE"/>
    <w:rsid w:val="002D38B7"/>
    <w:rsid w:val="002D3921"/>
    <w:rsid w:val="002D3C8E"/>
    <w:rsid w:val="002D4124"/>
    <w:rsid w:val="002D4223"/>
    <w:rsid w:val="002D508C"/>
    <w:rsid w:val="002D6841"/>
    <w:rsid w:val="002D7074"/>
    <w:rsid w:val="002D71CE"/>
    <w:rsid w:val="002D7A79"/>
    <w:rsid w:val="002E0289"/>
    <w:rsid w:val="002E0344"/>
    <w:rsid w:val="002E0614"/>
    <w:rsid w:val="002E0B66"/>
    <w:rsid w:val="002E0EA6"/>
    <w:rsid w:val="002E18D9"/>
    <w:rsid w:val="002E25B6"/>
    <w:rsid w:val="002E25DB"/>
    <w:rsid w:val="002E3F84"/>
    <w:rsid w:val="002E613F"/>
    <w:rsid w:val="002E68B3"/>
    <w:rsid w:val="002E712A"/>
    <w:rsid w:val="002F01D6"/>
    <w:rsid w:val="002F03C3"/>
    <w:rsid w:val="002F0D20"/>
    <w:rsid w:val="002F16AD"/>
    <w:rsid w:val="002F1AB0"/>
    <w:rsid w:val="002F1BAF"/>
    <w:rsid w:val="002F20E4"/>
    <w:rsid w:val="002F250B"/>
    <w:rsid w:val="002F2F9B"/>
    <w:rsid w:val="002F3270"/>
    <w:rsid w:val="002F374D"/>
    <w:rsid w:val="002F3938"/>
    <w:rsid w:val="002F48D4"/>
    <w:rsid w:val="002F568C"/>
    <w:rsid w:val="002F69AA"/>
    <w:rsid w:val="002F6A03"/>
    <w:rsid w:val="002F71CA"/>
    <w:rsid w:val="002F790B"/>
    <w:rsid w:val="002F7A83"/>
    <w:rsid w:val="002F7BBA"/>
    <w:rsid w:val="002F7E9B"/>
    <w:rsid w:val="00300242"/>
    <w:rsid w:val="00300BAF"/>
    <w:rsid w:val="00301281"/>
    <w:rsid w:val="0030201F"/>
    <w:rsid w:val="0030243D"/>
    <w:rsid w:val="0030263A"/>
    <w:rsid w:val="003041A8"/>
    <w:rsid w:val="003045FE"/>
    <w:rsid w:val="0030477B"/>
    <w:rsid w:val="003048F4"/>
    <w:rsid w:val="00305380"/>
    <w:rsid w:val="00305D32"/>
    <w:rsid w:val="00305EB7"/>
    <w:rsid w:val="0030638F"/>
    <w:rsid w:val="0030793E"/>
    <w:rsid w:val="00307BC7"/>
    <w:rsid w:val="0031035E"/>
    <w:rsid w:val="0031100F"/>
    <w:rsid w:val="003110F2"/>
    <w:rsid w:val="0031128B"/>
    <w:rsid w:val="003118B3"/>
    <w:rsid w:val="00311D9E"/>
    <w:rsid w:val="00312023"/>
    <w:rsid w:val="003123A0"/>
    <w:rsid w:val="00312AE6"/>
    <w:rsid w:val="00312DA6"/>
    <w:rsid w:val="003130B0"/>
    <w:rsid w:val="00313310"/>
    <w:rsid w:val="003133C5"/>
    <w:rsid w:val="00313FE1"/>
    <w:rsid w:val="00314418"/>
    <w:rsid w:val="00314608"/>
    <w:rsid w:val="00314635"/>
    <w:rsid w:val="00314E6E"/>
    <w:rsid w:val="0031500A"/>
    <w:rsid w:val="003150D8"/>
    <w:rsid w:val="00315D19"/>
    <w:rsid w:val="003160D8"/>
    <w:rsid w:val="00316510"/>
    <w:rsid w:val="0031664F"/>
    <w:rsid w:val="00316686"/>
    <w:rsid w:val="00316D02"/>
    <w:rsid w:val="00317353"/>
    <w:rsid w:val="00317BB5"/>
    <w:rsid w:val="003200D9"/>
    <w:rsid w:val="003208D3"/>
    <w:rsid w:val="00320B4A"/>
    <w:rsid w:val="003212B6"/>
    <w:rsid w:val="003212E2"/>
    <w:rsid w:val="00321839"/>
    <w:rsid w:val="0032197B"/>
    <w:rsid w:val="00321AA3"/>
    <w:rsid w:val="00322248"/>
    <w:rsid w:val="0032227C"/>
    <w:rsid w:val="00322AC1"/>
    <w:rsid w:val="00323644"/>
    <w:rsid w:val="00323831"/>
    <w:rsid w:val="00324B2A"/>
    <w:rsid w:val="00325568"/>
    <w:rsid w:val="003256AD"/>
    <w:rsid w:val="00327676"/>
    <w:rsid w:val="0033042F"/>
    <w:rsid w:val="00331853"/>
    <w:rsid w:val="00332026"/>
    <w:rsid w:val="0033257B"/>
    <w:rsid w:val="0033285B"/>
    <w:rsid w:val="00332A10"/>
    <w:rsid w:val="00333855"/>
    <w:rsid w:val="00333EE9"/>
    <w:rsid w:val="00335912"/>
    <w:rsid w:val="00336F44"/>
    <w:rsid w:val="003373E4"/>
    <w:rsid w:val="003374B0"/>
    <w:rsid w:val="00337A2D"/>
    <w:rsid w:val="003401DD"/>
    <w:rsid w:val="00341050"/>
    <w:rsid w:val="003416A7"/>
    <w:rsid w:val="003422B1"/>
    <w:rsid w:val="00342418"/>
    <w:rsid w:val="00342420"/>
    <w:rsid w:val="00342E07"/>
    <w:rsid w:val="003442C1"/>
    <w:rsid w:val="0034459A"/>
    <w:rsid w:val="00344BBC"/>
    <w:rsid w:val="00344F95"/>
    <w:rsid w:val="00345179"/>
    <w:rsid w:val="003455AA"/>
    <w:rsid w:val="0034592C"/>
    <w:rsid w:val="0034607F"/>
    <w:rsid w:val="00346592"/>
    <w:rsid w:val="0034671A"/>
    <w:rsid w:val="00350118"/>
    <w:rsid w:val="003515CD"/>
    <w:rsid w:val="00351D68"/>
    <w:rsid w:val="00351DF0"/>
    <w:rsid w:val="00353887"/>
    <w:rsid w:val="00353F43"/>
    <w:rsid w:val="00353F65"/>
    <w:rsid w:val="00354C1D"/>
    <w:rsid w:val="003550C8"/>
    <w:rsid w:val="00355B6C"/>
    <w:rsid w:val="003562B7"/>
    <w:rsid w:val="00356BD2"/>
    <w:rsid w:val="003575B2"/>
    <w:rsid w:val="00357634"/>
    <w:rsid w:val="00357BE9"/>
    <w:rsid w:val="00360AE6"/>
    <w:rsid w:val="00361F76"/>
    <w:rsid w:val="00362055"/>
    <w:rsid w:val="00362484"/>
    <w:rsid w:val="0036260A"/>
    <w:rsid w:val="00362802"/>
    <w:rsid w:val="003629F1"/>
    <w:rsid w:val="00362BDA"/>
    <w:rsid w:val="00362D1A"/>
    <w:rsid w:val="00362FA8"/>
    <w:rsid w:val="0036304F"/>
    <w:rsid w:val="003631B2"/>
    <w:rsid w:val="00365664"/>
    <w:rsid w:val="00365D2A"/>
    <w:rsid w:val="00365F7E"/>
    <w:rsid w:val="00367DF7"/>
    <w:rsid w:val="003705C9"/>
    <w:rsid w:val="00372730"/>
    <w:rsid w:val="003728CC"/>
    <w:rsid w:val="003729FB"/>
    <w:rsid w:val="00372DEB"/>
    <w:rsid w:val="00372E7E"/>
    <w:rsid w:val="00373139"/>
    <w:rsid w:val="0037321C"/>
    <w:rsid w:val="00373F6E"/>
    <w:rsid w:val="00375383"/>
    <w:rsid w:val="00375FD9"/>
    <w:rsid w:val="003761E9"/>
    <w:rsid w:val="003763BE"/>
    <w:rsid w:val="00376556"/>
    <w:rsid w:val="00376971"/>
    <w:rsid w:val="003771BD"/>
    <w:rsid w:val="00380D37"/>
    <w:rsid w:val="00380DFC"/>
    <w:rsid w:val="003822FF"/>
    <w:rsid w:val="00382BC3"/>
    <w:rsid w:val="003832F9"/>
    <w:rsid w:val="003838AF"/>
    <w:rsid w:val="00383CE0"/>
    <w:rsid w:val="0038457A"/>
    <w:rsid w:val="0038470A"/>
    <w:rsid w:val="003854F0"/>
    <w:rsid w:val="0038590B"/>
    <w:rsid w:val="00385A01"/>
    <w:rsid w:val="00386676"/>
    <w:rsid w:val="003867F5"/>
    <w:rsid w:val="0038740E"/>
    <w:rsid w:val="0038782B"/>
    <w:rsid w:val="003879D7"/>
    <w:rsid w:val="00387CDC"/>
    <w:rsid w:val="0039012B"/>
    <w:rsid w:val="00390195"/>
    <w:rsid w:val="003903BC"/>
    <w:rsid w:val="00390A41"/>
    <w:rsid w:val="00390EDF"/>
    <w:rsid w:val="0039132A"/>
    <w:rsid w:val="00392B2F"/>
    <w:rsid w:val="003931D1"/>
    <w:rsid w:val="00393293"/>
    <w:rsid w:val="00393824"/>
    <w:rsid w:val="003942A5"/>
    <w:rsid w:val="00394BBB"/>
    <w:rsid w:val="00394FB6"/>
    <w:rsid w:val="003957A0"/>
    <w:rsid w:val="00395965"/>
    <w:rsid w:val="00395BBB"/>
    <w:rsid w:val="00395D4E"/>
    <w:rsid w:val="0039640E"/>
    <w:rsid w:val="00396C9B"/>
    <w:rsid w:val="003970C4"/>
    <w:rsid w:val="003A057A"/>
    <w:rsid w:val="003A0B1A"/>
    <w:rsid w:val="003A1621"/>
    <w:rsid w:val="003A1C28"/>
    <w:rsid w:val="003A275E"/>
    <w:rsid w:val="003A284D"/>
    <w:rsid w:val="003A2FE3"/>
    <w:rsid w:val="003A3DE9"/>
    <w:rsid w:val="003A3E6E"/>
    <w:rsid w:val="003A3F34"/>
    <w:rsid w:val="003A423D"/>
    <w:rsid w:val="003A454C"/>
    <w:rsid w:val="003A64DD"/>
    <w:rsid w:val="003A6CA3"/>
    <w:rsid w:val="003A7904"/>
    <w:rsid w:val="003B0C0D"/>
    <w:rsid w:val="003B12C4"/>
    <w:rsid w:val="003B1536"/>
    <w:rsid w:val="003B1831"/>
    <w:rsid w:val="003B1FD3"/>
    <w:rsid w:val="003B20E7"/>
    <w:rsid w:val="003B230A"/>
    <w:rsid w:val="003B2606"/>
    <w:rsid w:val="003B2F93"/>
    <w:rsid w:val="003B3ACD"/>
    <w:rsid w:val="003B3AF2"/>
    <w:rsid w:val="003B3D9C"/>
    <w:rsid w:val="003B465E"/>
    <w:rsid w:val="003B558C"/>
    <w:rsid w:val="003B604F"/>
    <w:rsid w:val="003B61A8"/>
    <w:rsid w:val="003B6D6B"/>
    <w:rsid w:val="003B79F4"/>
    <w:rsid w:val="003C00E6"/>
    <w:rsid w:val="003C0144"/>
    <w:rsid w:val="003C04FF"/>
    <w:rsid w:val="003C0DDE"/>
    <w:rsid w:val="003C1E4F"/>
    <w:rsid w:val="003C2A4F"/>
    <w:rsid w:val="003C330A"/>
    <w:rsid w:val="003C3705"/>
    <w:rsid w:val="003C3A2D"/>
    <w:rsid w:val="003C3B3E"/>
    <w:rsid w:val="003C3DC6"/>
    <w:rsid w:val="003C4117"/>
    <w:rsid w:val="003C4443"/>
    <w:rsid w:val="003C447D"/>
    <w:rsid w:val="003C44F3"/>
    <w:rsid w:val="003C49CC"/>
    <w:rsid w:val="003C4A01"/>
    <w:rsid w:val="003C4C29"/>
    <w:rsid w:val="003C4DDA"/>
    <w:rsid w:val="003C5172"/>
    <w:rsid w:val="003C5260"/>
    <w:rsid w:val="003C5546"/>
    <w:rsid w:val="003C565C"/>
    <w:rsid w:val="003C5EBC"/>
    <w:rsid w:val="003C6609"/>
    <w:rsid w:val="003C67C6"/>
    <w:rsid w:val="003C6BE7"/>
    <w:rsid w:val="003C6DEC"/>
    <w:rsid w:val="003C7E9B"/>
    <w:rsid w:val="003D08FB"/>
    <w:rsid w:val="003D0F1D"/>
    <w:rsid w:val="003D1372"/>
    <w:rsid w:val="003D137E"/>
    <w:rsid w:val="003D255A"/>
    <w:rsid w:val="003D2ED4"/>
    <w:rsid w:val="003D3DCF"/>
    <w:rsid w:val="003D5001"/>
    <w:rsid w:val="003D5013"/>
    <w:rsid w:val="003D51A0"/>
    <w:rsid w:val="003D5233"/>
    <w:rsid w:val="003D555E"/>
    <w:rsid w:val="003D5E4E"/>
    <w:rsid w:val="003D5ED8"/>
    <w:rsid w:val="003D64BA"/>
    <w:rsid w:val="003D7795"/>
    <w:rsid w:val="003D7B1B"/>
    <w:rsid w:val="003D7FC0"/>
    <w:rsid w:val="003E013C"/>
    <w:rsid w:val="003E078C"/>
    <w:rsid w:val="003E09B2"/>
    <w:rsid w:val="003E0D78"/>
    <w:rsid w:val="003E12B6"/>
    <w:rsid w:val="003E1DE7"/>
    <w:rsid w:val="003E45F7"/>
    <w:rsid w:val="003E464F"/>
    <w:rsid w:val="003E4A27"/>
    <w:rsid w:val="003E4F26"/>
    <w:rsid w:val="003E54C2"/>
    <w:rsid w:val="003E5B85"/>
    <w:rsid w:val="003E6555"/>
    <w:rsid w:val="003E6826"/>
    <w:rsid w:val="003E6F5E"/>
    <w:rsid w:val="003E70F2"/>
    <w:rsid w:val="003E744B"/>
    <w:rsid w:val="003E74C8"/>
    <w:rsid w:val="003E774D"/>
    <w:rsid w:val="003F0A73"/>
    <w:rsid w:val="003F0B81"/>
    <w:rsid w:val="003F146D"/>
    <w:rsid w:val="003F1964"/>
    <w:rsid w:val="003F1A0B"/>
    <w:rsid w:val="003F1A38"/>
    <w:rsid w:val="003F1C8B"/>
    <w:rsid w:val="003F25FE"/>
    <w:rsid w:val="003F267F"/>
    <w:rsid w:val="003F26CF"/>
    <w:rsid w:val="003F2763"/>
    <w:rsid w:val="003F27A1"/>
    <w:rsid w:val="003F2EA5"/>
    <w:rsid w:val="003F308F"/>
    <w:rsid w:val="003F34E5"/>
    <w:rsid w:val="003F39FF"/>
    <w:rsid w:val="003F42D5"/>
    <w:rsid w:val="003F475D"/>
    <w:rsid w:val="003F4C48"/>
    <w:rsid w:val="003F5556"/>
    <w:rsid w:val="003F5FAE"/>
    <w:rsid w:val="003F77BB"/>
    <w:rsid w:val="003F781A"/>
    <w:rsid w:val="00400910"/>
    <w:rsid w:val="00400BEF"/>
    <w:rsid w:val="004014E1"/>
    <w:rsid w:val="00401BD8"/>
    <w:rsid w:val="00401CFB"/>
    <w:rsid w:val="00401FCF"/>
    <w:rsid w:val="00402151"/>
    <w:rsid w:val="00402B84"/>
    <w:rsid w:val="004031C9"/>
    <w:rsid w:val="004034FE"/>
    <w:rsid w:val="00403A14"/>
    <w:rsid w:val="00403DA3"/>
    <w:rsid w:val="004047F9"/>
    <w:rsid w:val="00404E0F"/>
    <w:rsid w:val="0040545C"/>
    <w:rsid w:val="00405F25"/>
    <w:rsid w:val="00406036"/>
    <w:rsid w:val="00406514"/>
    <w:rsid w:val="004066F4"/>
    <w:rsid w:val="004068D4"/>
    <w:rsid w:val="00406A53"/>
    <w:rsid w:val="00406CB3"/>
    <w:rsid w:val="00406FF9"/>
    <w:rsid w:val="004072D7"/>
    <w:rsid w:val="004076E0"/>
    <w:rsid w:val="004079BE"/>
    <w:rsid w:val="004102ED"/>
    <w:rsid w:val="0041037A"/>
    <w:rsid w:val="00410AB7"/>
    <w:rsid w:val="004115CF"/>
    <w:rsid w:val="00411C46"/>
    <w:rsid w:val="00412618"/>
    <w:rsid w:val="00413091"/>
    <w:rsid w:val="00413455"/>
    <w:rsid w:val="00413FB4"/>
    <w:rsid w:val="0041450D"/>
    <w:rsid w:val="004151E2"/>
    <w:rsid w:val="00415355"/>
    <w:rsid w:val="0041696E"/>
    <w:rsid w:val="00416A99"/>
    <w:rsid w:val="004170BE"/>
    <w:rsid w:val="00417CF6"/>
    <w:rsid w:val="00420403"/>
    <w:rsid w:val="004208AD"/>
    <w:rsid w:val="00420ABA"/>
    <w:rsid w:val="00420B97"/>
    <w:rsid w:val="00420DA7"/>
    <w:rsid w:val="00421836"/>
    <w:rsid w:val="00421BC1"/>
    <w:rsid w:val="00421DCC"/>
    <w:rsid w:val="004224BA"/>
    <w:rsid w:val="00423130"/>
    <w:rsid w:val="00423385"/>
    <w:rsid w:val="00423565"/>
    <w:rsid w:val="0042452B"/>
    <w:rsid w:val="004245B6"/>
    <w:rsid w:val="004259EE"/>
    <w:rsid w:val="00425B74"/>
    <w:rsid w:val="00425C84"/>
    <w:rsid w:val="0042667B"/>
    <w:rsid w:val="00427815"/>
    <w:rsid w:val="00430528"/>
    <w:rsid w:val="0043066A"/>
    <w:rsid w:val="00430E2D"/>
    <w:rsid w:val="00431592"/>
    <w:rsid w:val="00431A2A"/>
    <w:rsid w:val="004325C1"/>
    <w:rsid w:val="00432736"/>
    <w:rsid w:val="00432B6F"/>
    <w:rsid w:val="00432F4D"/>
    <w:rsid w:val="00433034"/>
    <w:rsid w:val="00433B70"/>
    <w:rsid w:val="0043416F"/>
    <w:rsid w:val="004341C4"/>
    <w:rsid w:val="004345A3"/>
    <w:rsid w:val="0043478D"/>
    <w:rsid w:val="004357C0"/>
    <w:rsid w:val="00435C38"/>
    <w:rsid w:val="00436122"/>
    <w:rsid w:val="0043647B"/>
    <w:rsid w:val="0043689A"/>
    <w:rsid w:val="00437D41"/>
    <w:rsid w:val="004402DD"/>
    <w:rsid w:val="00440EF2"/>
    <w:rsid w:val="00441653"/>
    <w:rsid w:val="004421A4"/>
    <w:rsid w:val="004424D9"/>
    <w:rsid w:val="0044276A"/>
    <w:rsid w:val="00442AA6"/>
    <w:rsid w:val="00442B13"/>
    <w:rsid w:val="00442E00"/>
    <w:rsid w:val="00443240"/>
    <w:rsid w:val="00443258"/>
    <w:rsid w:val="00443B11"/>
    <w:rsid w:val="00443E3A"/>
    <w:rsid w:val="00443EBB"/>
    <w:rsid w:val="00443FB7"/>
    <w:rsid w:val="004447DE"/>
    <w:rsid w:val="004449E1"/>
    <w:rsid w:val="00445767"/>
    <w:rsid w:val="00445B63"/>
    <w:rsid w:val="00445CB5"/>
    <w:rsid w:val="004460CB"/>
    <w:rsid w:val="00446641"/>
    <w:rsid w:val="0044680E"/>
    <w:rsid w:val="00446D40"/>
    <w:rsid w:val="00446FAE"/>
    <w:rsid w:val="0044759D"/>
    <w:rsid w:val="0045010F"/>
    <w:rsid w:val="0045022A"/>
    <w:rsid w:val="00450890"/>
    <w:rsid w:val="004509B4"/>
    <w:rsid w:val="00450D5D"/>
    <w:rsid w:val="00450FED"/>
    <w:rsid w:val="00451461"/>
    <w:rsid w:val="004516AD"/>
    <w:rsid w:val="00451B64"/>
    <w:rsid w:val="004520B8"/>
    <w:rsid w:val="00452A81"/>
    <w:rsid w:val="00452AF2"/>
    <w:rsid w:val="00452B9C"/>
    <w:rsid w:val="0045319B"/>
    <w:rsid w:val="0045382D"/>
    <w:rsid w:val="00453E99"/>
    <w:rsid w:val="00454C5D"/>
    <w:rsid w:val="00454E6A"/>
    <w:rsid w:val="0045517C"/>
    <w:rsid w:val="00455316"/>
    <w:rsid w:val="0045571E"/>
    <w:rsid w:val="00455AA0"/>
    <w:rsid w:val="00455B9C"/>
    <w:rsid w:val="00455D80"/>
    <w:rsid w:val="0045609B"/>
    <w:rsid w:val="004568AA"/>
    <w:rsid w:val="00456F3D"/>
    <w:rsid w:val="00460606"/>
    <w:rsid w:val="00460643"/>
    <w:rsid w:val="00460B56"/>
    <w:rsid w:val="0046123A"/>
    <w:rsid w:val="00461FC0"/>
    <w:rsid w:val="00462579"/>
    <w:rsid w:val="0046268C"/>
    <w:rsid w:val="004627C0"/>
    <w:rsid w:val="00462903"/>
    <w:rsid w:val="00463663"/>
    <w:rsid w:val="004639DA"/>
    <w:rsid w:val="004642E5"/>
    <w:rsid w:val="00464FDA"/>
    <w:rsid w:val="00465171"/>
    <w:rsid w:val="00465298"/>
    <w:rsid w:val="00465E91"/>
    <w:rsid w:val="00466517"/>
    <w:rsid w:val="004665E2"/>
    <w:rsid w:val="00466BCD"/>
    <w:rsid w:val="00467133"/>
    <w:rsid w:val="00467A6E"/>
    <w:rsid w:val="00467A7C"/>
    <w:rsid w:val="004702F0"/>
    <w:rsid w:val="004703FC"/>
    <w:rsid w:val="0047092B"/>
    <w:rsid w:val="00471A81"/>
    <w:rsid w:val="004723CF"/>
    <w:rsid w:val="00472AA3"/>
    <w:rsid w:val="00472E4D"/>
    <w:rsid w:val="004736DE"/>
    <w:rsid w:val="00474BCE"/>
    <w:rsid w:val="00474E69"/>
    <w:rsid w:val="0047562A"/>
    <w:rsid w:val="00475895"/>
    <w:rsid w:val="00475F74"/>
    <w:rsid w:val="00476253"/>
    <w:rsid w:val="00476521"/>
    <w:rsid w:val="004769FC"/>
    <w:rsid w:val="00476A6F"/>
    <w:rsid w:val="00477212"/>
    <w:rsid w:val="004776A7"/>
    <w:rsid w:val="00477D52"/>
    <w:rsid w:val="004801F2"/>
    <w:rsid w:val="00480302"/>
    <w:rsid w:val="00480B1C"/>
    <w:rsid w:val="004822A3"/>
    <w:rsid w:val="004833A2"/>
    <w:rsid w:val="004847D5"/>
    <w:rsid w:val="00484872"/>
    <w:rsid w:val="004848BC"/>
    <w:rsid w:val="00484E4E"/>
    <w:rsid w:val="0048607C"/>
    <w:rsid w:val="004872F0"/>
    <w:rsid w:val="004877D8"/>
    <w:rsid w:val="004901D3"/>
    <w:rsid w:val="00490350"/>
    <w:rsid w:val="004909F0"/>
    <w:rsid w:val="00490A4A"/>
    <w:rsid w:val="0049227A"/>
    <w:rsid w:val="00492324"/>
    <w:rsid w:val="0049255D"/>
    <w:rsid w:val="004931C1"/>
    <w:rsid w:val="00494B31"/>
    <w:rsid w:val="00495EB2"/>
    <w:rsid w:val="004967EE"/>
    <w:rsid w:val="00497409"/>
    <w:rsid w:val="004A074C"/>
    <w:rsid w:val="004A080E"/>
    <w:rsid w:val="004A10BD"/>
    <w:rsid w:val="004A1572"/>
    <w:rsid w:val="004A19E2"/>
    <w:rsid w:val="004A1D78"/>
    <w:rsid w:val="004A1FD3"/>
    <w:rsid w:val="004A2040"/>
    <w:rsid w:val="004A2520"/>
    <w:rsid w:val="004A2A08"/>
    <w:rsid w:val="004A2CD4"/>
    <w:rsid w:val="004A3DB1"/>
    <w:rsid w:val="004A4A98"/>
    <w:rsid w:val="004A51C5"/>
    <w:rsid w:val="004A65B7"/>
    <w:rsid w:val="004A6F0E"/>
    <w:rsid w:val="004A739B"/>
    <w:rsid w:val="004A7E31"/>
    <w:rsid w:val="004B012D"/>
    <w:rsid w:val="004B048D"/>
    <w:rsid w:val="004B0A86"/>
    <w:rsid w:val="004B0B42"/>
    <w:rsid w:val="004B0CD9"/>
    <w:rsid w:val="004B1541"/>
    <w:rsid w:val="004B1D49"/>
    <w:rsid w:val="004B1E5E"/>
    <w:rsid w:val="004B2359"/>
    <w:rsid w:val="004B319D"/>
    <w:rsid w:val="004B32F9"/>
    <w:rsid w:val="004B3A26"/>
    <w:rsid w:val="004B3D75"/>
    <w:rsid w:val="004B4227"/>
    <w:rsid w:val="004B4983"/>
    <w:rsid w:val="004B55F8"/>
    <w:rsid w:val="004B5C2A"/>
    <w:rsid w:val="004B678B"/>
    <w:rsid w:val="004B6A8E"/>
    <w:rsid w:val="004B6F1D"/>
    <w:rsid w:val="004B7366"/>
    <w:rsid w:val="004B7856"/>
    <w:rsid w:val="004B7984"/>
    <w:rsid w:val="004C0818"/>
    <w:rsid w:val="004C095A"/>
    <w:rsid w:val="004C1069"/>
    <w:rsid w:val="004C18FC"/>
    <w:rsid w:val="004C1B66"/>
    <w:rsid w:val="004C1FFC"/>
    <w:rsid w:val="004C214C"/>
    <w:rsid w:val="004C221F"/>
    <w:rsid w:val="004C24D9"/>
    <w:rsid w:val="004C2AA4"/>
    <w:rsid w:val="004C2D2C"/>
    <w:rsid w:val="004C3B17"/>
    <w:rsid w:val="004C3F98"/>
    <w:rsid w:val="004C40A4"/>
    <w:rsid w:val="004C4A7F"/>
    <w:rsid w:val="004C4DBF"/>
    <w:rsid w:val="004C4F72"/>
    <w:rsid w:val="004C5425"/>
    <w:rsid w:val="004C5571"/>
    <w:rsid w:val="004C55A4"/>
    <w:rsid w:val="004C5C57"/>
    <w:rsid w:val="004C62FD"/>
    <w:rsid w:val="004C7129"/>
    <w:rsid w:val="004C7514"/>
    <w:rsid w:val="004C7A90"/>
    <w:rsid w:val="004C7B54"/>
    <w:rsid w:val="004C7C5D"/>
    <w:rsid w:val="004D06B6"/>
    <w:rsid w:val="004D0869"/>
    <w:rsid w:val="004D0FBC"/>
    <w:rsid w:val="004D15C2"/>
    <w:rsid w:val="004D188D"/>
    <w:rsid w:val="004D1A73"/>
    <w:rsid w:val="004D2251"/>
    <w:rsid w:val="004D22B2"/>
    <w:rsid w:val="004D24B5"/>
    <w:rsid w:val="004D2E98"/>
    <w:rsid w:val="004D302E"/>
    <w:rsid w:val="004D3717"/>
    <w:rsid w:val="004D3B06"/>
    <w:rsid w:val="004D412C"/>
    <w:rsid w:val="004D425F"/>
    <w:rsid w:val="004D4DAA"/>
    <w:rsid w:val="004D508E"/>
    <w:rsid w:val="004D566E"/>
    <w:rsid w:val="004D67E5"/>
    <w:rsid w:val="004D7430"/>
    <w:rsid w:val="004D7E5D"/>
    <w:rsid w:val="004E005C"/>
    <w:rsid w:val="004E0072"/>
    <w:rsid w:val="004E03E2"/>
    <w:rsid w:val="004E0E53"/>
    <w:rsid w:val="004E18CE"/>
    <w:rsid w:val="004E1A00"/>
    <w:rsid w:val="004E1AE2"/>
    <w:rsid w:val="004E1BA4"/>
    <w:rsid w:val="004E2009"/>
    <w:rsid w:val="004E38F8"/>
    <w:rsid w:val="004E3CEC"/>
    <w:rsid w:val="004E3CF9"/>
    <w:rsid w:val="004E4296"/>
    <w:rsid w:val="004E4AC2"/>
    <w:rsid w:val="004E5137"/>
    <w:rsid w:val="004E53CD"/>
    <w:rsid w:val="004E59A8"/>
    <w:rsid w:val="004E6275"/>
    <w:rsid w:val="004E7C2C"/>
    <w:rsid w:val="004E7D7E"/>
    <w:rsid w:val="004F071B"/>
    <w:rsid w:val="004F082E"/>
    <w:rsid w:val="004F1B28"/>
    <w:rsid w:val="004F1FE9"/>
    <w:rsid w:val="004F2382"/>
    <w:rsid w:val="004F2833"/>
    <w:rsid w:val="004F2A34"/>
    <w:rsid w:val="004F40E1"/>
    <w:rsid w:val="004F4673"/>
    <w:rsid w:val="004F5E28"/>
    <w:rsid w:val="004F62BF"/>
    <w:rsid w:val="004F6AD3"/>
    <w:rsid w:val="004F75E4"/>
    <w:rsid w:val="00501703"/>
    <w:rsid w:val="00502028"/>
    <w:rsid w:val="00502992"/>
    <w:rsid w:val="00502A4E"/>
    <w:rsid w:val="00503A86"/>
    <w:rsid w:val="00503C29"/>
    <w:rsid w:val="00503F15"/>
    <w:rsid w:val="005042DB"/>
    <w:rsid w:val="005044E4"/>
    <w:rsid w:val="00504D72"/>
    <w:rsid w:val="0050501E"/>
    <w:rsid w:val="005055CD"/>
    <w:rsid w:val="00505826"/>
    <w:rsid w:val="00505D48"/>
    <w:rsid w:val="0050615A"/>
    <w:rsid w:val="005067BF"/>
    <w:rsid w:val="00506B69"/>
    <w:rsid w:val="00506C38"/>
    <w:rsid w:val="00506E40"/>
    <w:rsid w:val="005074C3"/>
    <w:rsid w:val="00507E6D"/>
    <w:rsid w:val="00510944"/>
    <w:rsid w:val="00510AFA"/>
    <w:rsid w:val="00510E54"/>
    <w:rsid w:val="00511039"/>
    <w:rsid w:val="00511444"/>
    <w:rsid w:val="005118B0"/>
    <w:rsid w:val="00511CA4"/>
    <w:rsid w:val="005120B9"/>
    <w:rsid w:val="0051236C"/>
    <w:rsid w:val="005128E2"/>
    <w:rsid w:val="0051297A"/>
    <w:rsid w:val="005138B3"/>
    <w:rsid w:val="00513953"/>
    <w:rsid w:val="00513A66"/>
    <w:rsid w:val="00514068"/>
    <w:rsid w:val="00514475"/>
    <w:rsid w:val="00514596"/>
    <w:rsid w:val="00515066"/>
    <w:rsid w:val="00515E02"/>
    <w:rsid w:val="0051616D"/>
    <w:rsid w:val="00516452"/>
    <w:rsid w:val="005164BB"/>
    <w:rsid w:val="00516B66"/>
    <w:rsid w:val="00516E53"/>
    <w:rsid w:val="005177F9"/>
    <w:rsid w:val="00517991"/>
    <w:rsid w:val="00517A05"/>
    <w:rsid w:val="00517D23"/>
    <w:rsid w:val="00517FF6"/>
    <w:rsid w:val="00520A00"/>
    <w:rsid w:val="00520F18"/>
    <w:rsid w:val="00521DD8"/>
    <w:rsid w:val="00522670"/>
    <w:rsid w:val="005229A2"/>
    <w:rsid w:val="00522F68"/>
    <w:rsid w:val="00523466"/>
    <w:rsid w:val="00523786"/>
    <w:rsid w:val="00523E93"/>
    <w:rsid w:val="00525696"/>
    <w:rsid w:val="00525733"/>
    <w:rsid w:val="00525B6F"/>
    <w:rsid w:val="00525D83"/>
    <w:rsid w:val="00526B6C"/>
    <w:rsid w:val="00527012"/>
    <w:rsid w:val="005300A7"/>
    <w:rsid w:val="0053081D"/>
    <w:rsid w:val="00530CE5"/>
    <w:rsid w:val="00531125"/>
    <w:rsid w:val="00531AE3"/>
    <w:rsid w:val="00531B6F"/>
    <w:rsid w:val="00531BC3"/>
    <w:rsid w:val="00531C8F"/>
    <w:rsid w:val="005321C2"/>
    <w:rsid w:val="00532357"/>
    <w:rsid w:val="00532705"/>
    <w:rsid w:val="00532786"/>
    <w:rsid w:val="00532FC2"/>
    <w:rsid w:val="00533353"/>
    <w:rsid w:val="00533438"/>
    <w:rsid w:val="005339E3"/>
    <w:rsid w:val="00533F8A"/>
    <w:rsid w:val="0053435B"/>
    <w:rsid w:val="00534554"/>
    <w:rsid w:val="00534563"/>
    <w:rsid w:val="0053501B"/>
    <w:rsid w:val="00535837"/>
    <w:rsid w:val="00535872"/>
    <w:rsid w:val="00535E2B"/>
    <w:rsid w:val="005370D1"/>
    <w:rsid w:val="00537EEF"/>
    <w:rsid w:val="00541E4F"/>
    <w:rsid w:val="00542156"/>
    <w:rsid w:val="0054258E"/>
    <w:rsid w:val="0054297E"/>
    <w:rsid w:val="00542BFA"/>
    <w:rsid w:val="00543BCE"/>
    <w:rsid w:val="00544D6B"/>
    <w:rsid w:val="00544F52"/>
    <w:rsid w:val="005463C8"/>
    <w:rsid w:val="0054665F"/>
    <w:rsid w:val="0054757A"/>
    <w:rsid w:val="00547B17"/>
    <w:rsid w:val="005501B7"/>
    <w:rsid w:val="00550D52"/>
    <w:rsid w:val="00550E41"/>
    <w:rsid w:val="00550F25"/>
    <w:rsid w:val="00550FF4"/>
    <w:rsid w:val="00551182"/>
    <w:rsid w:val="0055165C"/>
    <w:rsid w:val="00551C3C"/>
    <w:rsid w:val="0055414D"/>
    <w:rsid w:val="005549C8"/>
    <w:rsid w:val="00554E6B"/>
    <w:rsid w:val="005562E7"/>
    <w:rsid w:val="005568C5"/>
    <w:rsid w:val="00556BD7"/>
    <w:rsid w:val="00556C2A"/>
    <w:rsid w:val="00556DC1"/>
    <w:rsid w:val="00556F1C"/>
    <w:rsid w:val="00557174"/>
    <w:rsid w:val="005572D5"/>
    <w:rsid w:val="005576F6"/>
    <w:rsid w:val="00557E55"/>
    <w:rsid w:val="0056082D"/>
    <w:rsid w:val="00560A21"/>
    <w:rsid w:val="00560DB8"/>
    <w:rsid w:val="00560E8F"/>
    <w:rsid w:val="0056119E"/>
    <w:rsid w:val="005612EB"/>
    <w:rsid w:val="00561388"/>
    <w:rsid w:val="005614BB"/>
    <w:rsid w:val="00561BBF"/>
    <w:rsid w:val="00562359"/>
    <w:rsid w:val="00562DA9"/>
    <w:rsid w:val="00563F5F"/>
    <w:rsid w:val="00564C09"/>
    <w:rsid w:val="00564E64"/>
    <w:rsid w:val="00564F80"/>
    <w:rsid w:val="005651C7"/>
    <w:rsid w:val="00565A1C"/>
    <w:rsid w:val="005660F0"/>
    <w:rsid w:val="005668B3"/>
    <w:rsid w:val="005669ED"/>
    <w:rsid w:val="00567943"/>
    <w:rsid w:val="005712A4"/>
    <w:rsid w:val="00571775"/>
    <w:rsid w:val="00571A64"/>
    <w:rsid w:val="0057219D"/>
    <w:rsid w:val="005727E9"/>
    <w:rsid w:val="005733D4"/>
    <w:rsid w:val="0057405F"/>
    <w:rsid w:val="005743E5"/>
    <w:rsid w:val="00574594"/>
    <w:rsid w:val="005749E1"/>
    <w:rsid w:val="00576AFB"/>
    <w:rsid w:val="00576C6E"/>
    <w:rsid w:val="00580C98"/>
    <w:rsid w:val="00581E26"/>
    <w:rsid w:val="005821F6"/>
    <w:rsid w:val="005827F1"/>
    <w:rsid w:val="00582B2A"/>
    <w:rsid w:val="005830A7"/>
    <w:rsid w:val="00583531"/>
    <w:rsid w:val="00584011"/>
    <w:rsid w:val="00584F94"/>
    <w:rsid w:val="00585F3A"/>
    <w:rsid w:val="005876B6"/>
    <w:rsid w:val="00587901"/>
    <w:rsid w:val="00587982"/>
    <w:rsid w:val="00587ABD"/>
    <w:rsid w:val="005907D9"/>
    <w:rsid w:val="00590AF5"/>
    <w:rsid w:val="005913F1"/>
    <w:rsid w:val="00591A3B"/>
    <w:rsid w:val="00591B2D"/>
    <w:rsid w:val="00591DB9"/>
    <w:rsid w:val="00591F21"/>
    <w:rsid w:val="005925DF"/>
    <w:rsid w:val="005935F5"/>
    <w:rsid w:val="005938A3"/>
    <w:rsid w:val="00594897"/>
    <w:rsid w:val="00594A07"/>
    <w:rsid w:val="00594E2B"/>
    <w:rsid w:val="00594E8E"/>
    <w:rsid w:val="00595193"/>
    <w:rsid w:val="005952A7"/>
    <w:rsid w:val="00595A5E"/>
    <w:rsid w:val="00595F28"/>
    <w:rsid w:val="00596E6A"/>
    <w:rsid w:val="0059722D"/>
    <w:rsid w:val="005A04D7"/>
    <w:rsid w:val="005A0572"/>
    <w:rsid w:val="005A06CC"/>
    <w:rsid w:val="005A08EF"/>
    <w:rsid w:val="005A232B"/>
    <w:rsid w:val="005A23DB"/>
    <w:rsid w:val="005A28B5"/>
    <w:rsid w:val="005A2CE0"/>
    <w:rsid w:val="005A32F3"/>
    <w:rsid w:val="005A4979"/>
    <w:rsid w:val="005A5A54"/>
    <w:rsid w:val="005A672B"/>
    <w:rsid w:val="005A6C60"/>
    <w:rsid w:val="005A6CCC"/>
    <w:rsid w:val="005A79BF"/>
    <w:rsid w:val="005A7AAA"/>
    <w:rsid w:val="005B02B8"/>
    <w:rsid w:val="005B0525"/>
    <w:rsid w:val="005B06D6"/>
    <w:rsid w:val="005B152B"/>
    <w:rsid w:val="005B265F"/>
    <w:rsid w:val="005B2DC5"/>
    <w:rsid w:val="005B2FE9"/>
    <w:rsid w:val="005B31BF"/>
    <w:rsid w:val="005B3208"/>
    <w:rsid w:val="005B35FE"/>
    <w:rsid w:val="005B42FE"/>
    <w:rsid w:val="005B4E62"/>
    <w:rsid w:val="005B4FD7"/>
    <w:rsid w:val="005B5729"/>
    <w:rsid w:val="005B6034"/>
    <w:rsid w:val="005B623B"/>
    <w:rsid w:val="005B63EE"/>
    <w:rsid w:val="005B7E6D"/>
    <w:rsid w:val="005C0CBC"/>
    <w:rsid w:val="005C0E9F"/>
    <w:rsid w:val="005C117F"/>
    <w:rsid w:val="005C1FAE"/>
    <w:rsid w:val="005C1FE4"/>
    <w:rsid w:val="005C2104"/>
    <w:rsid w:val="005C212C"/>
    <w:rsid w:val="005C2656"/>
    <w:rsid w:val="005C28D2"/>
    <w:rsid w:val="005C3231"/>
    <w:rsid w:val="005C3E61"/>
    <w:rsid w:val="005C4397"/>
    <w:rsid w:val="005C5722"/>
    <w:rsid w:val="005C5906"/>
    <w:rsid w:val="005C5E6C"/>
    <w:rsid w:val="005C6327"/>
    <w:rsid w:val="005C66C8"/>
    <w:rsid w:val="005C6A0B"/>
    <w:rsid w:val="005C6A80"/>
    <w:rsid w:val="005C6EE2"/>
    <w:rsid w:val="005C743A"/>
    <w:rsid w:val="005C772D"/>
    <w:rsid w:val="005C7F0E"/>
    <w:rsid w:val="005D1174"/>
    <w:rsid w:val="005D22C6"/>
    <w:rsid w:val="005D2B60"/>
    <w:rsid w:val="005D2F47"/>
    <w:rsid w:val="005D5625"/>
    <w:rsid w:val="005D570D"/>
    <w:rsid w:val="005D5999"/>
    <w:rsid w:val="005D59EC"/>
    <w:rsid w:val="005D60D3"/>
    <w:rsid w:val="005D6204"/>
    <w:rsid w:val="005D6D1B"/>
    <w:rsid w:val="005E0396"/>
    <w:rsid w:val="005E09FF"/>
    <w:rsid w:val="005E0B62"/>
    <w:rsid w:val="005E0E0A"/>
    <w:rsid w:val="005E1196"/>
    <w:rsid w:val="005E1226"/>
    <w:rsid w:val="005E15B6"/>
    <w:rsid w:val="005E185F"/>
    <w:rsid w:val="005E18F6"/>
    <w:rsid w:val="005E1C38"/>
    <w:rsid w:val="005E240A"/>
    <w:rsid w:val="005E286A"/>
    <w:rsid w:val="005E2927"/>
    <w:rsid w:val="005E33C1"/>
    <w:rsid w:val="005E3F78"/>
    <w:rsid w:val="005E4C04"/>
    <w:rsid w:val="005E4EA6"/>
    <w:rsid w:val="005E5C3F"/>
    <w:rsid w:val="005E6369"/>
    <w:rsid w:val="005E6902"/>
    <w:rsid w:val="005E6AD0"/>
    <w:rsid w:val="005E6BAB"/>
    <w:rsid w:val="005E7232"/>
    <w:rsid w:val="005E7E66"/>
    <w:rsid w:val="005F09B1"/>
    <w:rsid w:val="005F0E29"/>
    <w:rsid w:val="005F208D"/>
    <w:rsid w:val="005F371E"/>
    <w:rsid w:val="005F3897"/>
    <w:rsid w:val="005F3A37"/>
    <w:rsid w:val="005F3D07"/>
    <w:rsid w:val="005F3DFD"/>
    <w:rsid w:val="005F3E7C"/>
    <w:rsid w:val="005F3F48"/>
    <w:rsid w:val="005F449A"/>
    <w:rsid w:val="005F4522"/>
    <w:rsid w:val="005F4FA8"/>
    <w:rsid w:val="005F6811"/>
    <w:rsid w:val="005F6F4C"/>
    <w:rsid w:val="005F7588"/>
    <w:rsid w:val="005F7A4F"/>
    <w:rsid w:val="005F7A67"/>
    <w:rsid w:val="00600023"/>
    <w:rsid w:val="0060048A"/>
    <w:rsid w:val="00600FA2"/>
    <w:rsid w:val="00601122"/>
    <w:rsid w:val="00601DEC"/>
    <w:rsid w:val="0060271D"/>
    <w:rsid w:val="006029A1"/>
    <w:rsid w:val="00602D8D"/>
    <w:rsid w:val="0060330A"/>
    <w:rsid w:val="00603C76"/>
    <w:rsid w:val="00603FAD"/>
    <w:rsid w:val="00604CE2"/>
    <w:rsid w:val="0060569B"/>
    <w:rsid w:val="00605794"/>
    <w:rsid w:val="00605E4F"/>
    <w:rsid w:val="00606F13"/>
    <w:rsid w:val="00607129"/>
    <w:rsid w:val="0060723E"/>
    <w:rsid w:val="0060748D"/>
    <w:rsid w:val="00610238"/>
    <w:rsid w:val="00610293"/>
    <w:rsid w:val="006102EF"/>
    <w:rsid w:val="0061036F"/>
    <w:rsid w:val="00610499"/>
    <w:rsid w:val="00610ECA"/>
    <w:rsid w:val="006110CB"/>
    <w:rsid w:val="00611433"/>
    <w:rsid w:val="006114B0"/>
    <w:rsid w:val="00611F45"/>
    <w:rsid w:val="0061208A"/>
    <w:rsid w:val="00612AC8"/>
    <w:rsid w:val="00612ECD"/>
    <w:rsid w:val="00613A9B"/>
    <w:rsid w:val="0061476A"/>
    <w:rsid w:val="00614EDC"/>
    <w:rsid w:val="00615A02"/>
    <w:rsid w:val="00616862"/>
    <w:rsid w:val="00616ED4"/>
    <w:rsid w:val="00616ED8"/>
    <w:rsid w:val="00616EE7"/>
    <w:rsid w:val="00616F45"/>
    <w:rsid w:val="00617338"/>
    <w:rsid w:val="00617554"/>
    <w:rsid w:val="006176E5"/>
    <w:rsid w:val="00620023"/>
    <w:rsid w:val="00620232"/>
    <w:rsid w:val="006204BD"/>
    <w:rsid w:val="00620A0A"/>
    <w:rsid w:val="00620A0C"/>
    <w:rsid w:val="00620BD4"/>
    <w:rsid w:val="00621850"/>
    <w:rsid w:val="006218FB"/>
    <w:rsid w:val="0062224F"/>
    <w:rsid w:val="0062225A"/>
    <w:rsid w:val="00622A0A"/>
    <w:rsid w:val="00622DFC"/>
    <w:rsid w:val="00622ECF"/>
    <w:rsid w:val="00623008"/>
    <w:rsid w:val="00623A6C"/>
    <w:rsid w:val="00624A3A"/>
    <w:rsid w:val="0062572B"/>
    <w:rsid w:val="00626ABA"/>
    <w:rsid w:val="00626DE4"/>
    <w:rsid w:val="006272DA"/>
    <w:rsid w:val="0062759B"/>
    <w:rsid w:val="00627B68"/>
    <w:rsid w:val="00627BA8"/>
    <w:rsid w:val="00630255"/>
    <w:rsid w:val="006304BA"/>
    <w:rsid w:val="0063058F"/>
    <w:rsid w:val="00630598"/>
    <w:rsid w:val="006307D0"/>
    <w:rsid w:val="00631499"/>
    <w:rsid w:val="006314F3"/>
    <w:rsid w:val="00631BB0"/>
    <w:rsid w:val="0063231C"/>
    <w:rsid w:val="00632C7F"/>
    <w:rsid w:val="00633409"/>
    <w:rsid w:val="00634A28"/>
    <w:rsid w:val="00634BB9"/>
    <w:rsid w:val="0063520C"/>
    <w:rsid w:val="006357E5"/>
    <w:rsid w:val="00635D17"/>
    <w:rsid w:val="00636C40"/>
    <w:rsid w:val="00637CA2"/>
    <w:rsid w:val="00637EA1"/>
    <w:rsid w:val="00640035"/>
    <w:rsid w:val="00640591"/>
    <w:rsid w:val="006408E8"/>
    <w:rsid w:val="00640BBC"/>
    <w:rsid w:val="006416DF"/>
    <w:rsid w:val="00641786"/>
    <w:rsid w:val="006427CF"/>
    <w:rsid w:val="00645760"/>
    <w:rsid w:val="00645B31"/>
    <w:rsid w:val="00645F5D"/>
    <w:rsid w:val="00646403"/>
    <w:rsid w:val="006471EE"/>
    <w:rsid w:val="00647EFC"/>
    <w:rsid w:val="00650ADB"/>
    <w:rsid w:val="00650F6B"/>
    <w:rsid w:val="00651571"/>
    <w:rsid w:val="00651E60"/>
    <w:rsid w:val="00652082"/>
    <w:rsid w:val="0065298A"/>
    <w:rsid w:val="006529E6"/>
    <w:rsid w:val="0065360B"/>
    <w:rsid w:val="00653EA2"/>
    <w:rsid w:val="006548EF"/>
    <w:rsid w:val="0065542D"/>
    <w:rsid w:val="0065583C"/>
    <w:rsid w:val="00655981"/>
    <w:rsid w:val="0065602A"/>
    <w:rsid w:val="00656C3C"/>
    <w:rsid w:val="0065724E"/>
    <w:rsid w:val="00660123"/>
    <w:rsid w:val="006623EF"/>
    <w:rsid w:val="006625FB"/>
    <w:rsid w:val="0066295E"/>
    <w:rsid w:val="00662983"/>
    <w:rsid w:val="00662D1C"/>
    <w:rsid w:val="0066331B"/>
    <w:rsid w:val="00663664"/>
    <w:rsid w:val="006637AD"/>
    <w:rsid w:val="00663958"/>
    <w:rsid w:val="00664713"/>
    <w:rsid w:val="006647F9"/>
    <w:rsid w:val="00664C7E"/>
    <w:rsid w:val="00664E0E"/>
    <w:rsid w:val="006650E9"/>
    <w:rsid w:val="00665274"/>
    <w:rsid w:val="00665311"/>
    <w:rsid w:val="00665BE2"/>
    <w:rsid w:val="006669DF"/>
    <w:rsid w:val="00666C5D"/>
    <w:rsid w:val="00666FD2"/>
    <w:rsid w:val="00667258"/>
    <w:rsid w:val="006678C4"/>
    <w:rsid w:val="00667F02"/>
    <w:rsid w:val="006702C3"/>
    <w:rsid w:val="00670398"/>
    <w:rsid w:val="00670968"/>
    <w:rsid w:val="00670D2C"/>
    <w:rsid w:val="0067111A"/>
    <w:rsid w:val="0067111C"/>
    <w:rsid w:val="0067114E"/>
    <w:rsid w:val="00671F82"/>
    <w:rsid w:val="0067200A"/>
    <w:rsid w:val="0067223C"/>
    <w:rsid w:val="006725E8"/>
    <w:rsid w:val="00674DDF"/>
    <w:rsid w:val="00675015"/>
    <w:rsid w:val="006755F9"/>
    <w:rsid w:val="00677055"/>
    <w:rsid w:val="006778DF"/>
    <w:rsid w:val="006801F8"/>
    <w:rsid w:val="006804C4"/>
    <w:rsid w:val="00680CD2"/>
    <w:rsid w:val="00681CF4"/>
    <w:rsid w:val="00681DA8"/>
    <w:rsid w:val="0068266E"/>
    <w:rsid w:val="006831C9"/>
    <w:rsid w:val="0068352C"/>
    <w:rsid w:val="00683765"/>
    <w:rsid w:val="00684ED0"/>
    <w:rsid w:val="006851ED"/>
    <w:rsid w:val="00685345"/>
    <w:rsid w:val="0068620D"/>
    <w:rsid w:val="0068645E"/>
    <w:rsid w:val="006869C3"/>
    <w:rsid w:val="00686B3E"/>
    <w:rsid w:val="00686E4F"/>
    <w:rsid w:val="006877F4"/>
    <w:rsid w:val="00690064"/>
    <w:rsid w:val="00690095"/>
    <w:rsid w:val="0069080D"/>
    <w:rsid w:val="00690A90"/>
    <w:rsid w:val="00690FA0"/>
    <w:rsid w:val="00691EAB"/>
    <w:rsid w:val="0069220C"/>
    <w:rsid w:val="00692496"/>
    <w:rsid w:val="00692E54"/>
    <w:rsid w:val="006931B9"/>
    <w:rsid w:val="0069375B"/>
    <w:rsid w:val="0069400E"/>
    <w:rsid w:val="00694192"/>
    <w:rsid w:val="006950F7"/>
    <w:rsid w:val="00696161"/>
    <w:rsid w:val="006963A8"/>
    <w:rsid w:val="006970B4"/>
    <w:rsid w:val="00697296"/>
    <w:rsid w:val="006A02EC"/>
    <w:rsid w:val="006A09B1"/>
    <w:rsid w:val="006A0BE9"/>
    <w:rsid w:val="006A150C"/>
    <w:rsid w:val="006A25F4"/>
    <w:rsid w:val="006A27A6"/>
    <w:rsid w:val="006A2BAE"/>
    <w:rsid w:val="006A34C2"/>
    <w:rsid w:val="006A390C"/>
    <w:rsid w:val="006A3B12"/>
    <w:rsid w:val="006A432B"/>
    <w:rsid w:val="006A4E60"/>
    <w:rsid w:val="006A59AD"/>
    <w:rsid w:val="006A6404"/>
    <w:rsid w:val="006A6440"/>
    <w:rsid w:val="006A6B1A"/>
    <w:rsid w:val="006A6BBC"/>
    <w:rsid w:val="006A7878"/>
    <w:rsid w:val="006B0F14"/>
    <w:rsid w:val="006B1170"/>
    <w:rsid w:val="006B1636"/>
    <w:rsid w:val="006B3C3A"/>
    <w:rsid w:val="006B43DD"/>
    <w:rsid w:val="006B4831"/>
    <w:rsid w:val="006B4A20"/>
    <w:rsid w:val="006B4ED3"/>
    <w:rsid w:val="006B53DE"/>
    <w:rsid w:val="006B54A8"/>
    <w:rsid w:val="006B55B9"/>
    <w:rsid w:val="006B5649"/>
    <w:rsid w:val="006B5C66"/>
    <w:rsid w:val="006B5E17"/>
    <w:rsid w:val="006B60CD"/>
    <w:rsid w:val="006B63A6"/>
    <w:rsid w:val="006B687F"/>
    <w:rsid w:val="006B6EDC"/>
    <w:rsid w:val="006B6EFD"/>
    <w:rsid w:val="006B7423"/>
    <w:rsid w:val="006B7DD8"/>
    <w:rsid w:val="006C0BBD"/>
    <w:rsid w:val="006C0E15"/>
    <w:rsid w:val="006C1255"/>
    <w:rsid w:val="006C1D97"/>
    <w:rsid w:val="006C3B32"/>
    <w:rsid w:val="006C3EC5"/>
    <w:rsid w:val="006C4062"/>
    <w:rsid w:val="006C438D"/>
    <w:rsid w:val="006C4BD1"/>
    <w:rsid w:val="006C4CFD"/>
    <w:rsid w:val="006C5227"/>
    <w:rsid w:val="006C5EDB"/>
    <w:rsid w:val="006D07A0"/>
    <w:rsid w:val="006D084A"/>
    <w:rsid w:val="006D102F"/>
    <w:rsid w:val="006D3C59"/>
    <w:rsid w:val="006D3D49"/>
    <w:rsid w:val="006D5AE1"/>
    <w:rsid w:val="006D5CD1"/>
    <w:rsid w:val="006D7046"/>
    <w:rsid w:val="006E04C4"/>
    <w:rsid w:val="006E11A8"/>
    <w:rsid w:val="006E12F8"/>
    <w:rsid w:val="006E19E2"/>
    <w:rsid w:val="006E1B05"/>
    <w:rsid w:val="006E2410"/>
    <w:rsid w:val="006E24A3"/>
    <w:rsid w:val="006E26EF"/>
    <w:rsid w:val="006E27E5"/>
    <w:rsid w:val="006E2B0C"/>
    <w:rsid w:val="006E2FF9"/>
    <w:rsid w:val="006E3019"/>
    <w:rsid w:val="006E30BE"/>
    <w:rsid w:val="006E3734"/>
    <w:rsid w:val="006E4356"/>
    <w:rsid w:val="006E4CC0"/>
    <w:rsid w:val="006E4DAD"/>
    <w:rsid w:val="006E6279"/>
    <w:rsid w:val="006E673E"/>
    <w:rsid w:val="006E698A"/>
    <w:rsid w:val="006E6CEB"/>
    <w:rsid w:val="006E7682"/>
    <w:rsid w:val="006E7905"/>
    <w:rsid w:val="006E7C1A"/>
    <w:rsid w:val="006F0362"/>
    <w:rsid w:val="006F036E"/>
    <w:rsid w:val="006F0E48"/>
    <w:rsid w:val="006F1059"/>
    <w:rsid w:val="006F1697"/>
    <w:rsid w:val="006F2016"/>
    <w:rsid w:val="006F276D"/>
    <w:rsid w:val="006F2C6F"/>
    <w:rsid w:val="006F355E"/>
    <w:rsid w:val="006F382D"/>
    <w:rsid w:val="006F3D14"/>
    <w:rsid w:val="006F404A"/>
    <w:rsid w:val="006F4223"/>
    <w:rsid w:val="006F4912"/>
    <w:rsid w:val="006F717C"/>
    <w:rsid w:val="006F71B3"/>
    <w:rsid w:val="006F7981"/>
    <w:rsid w:val="00700697"/>
    <w:rsid w:val="007008E0"/>
    <w:rsid w:val="007009D0"/>
    <w:rsid w:val="00700BE3"/>
    <w:rsid w:val="00701CBF"/>
    <w:rsid w:val="00701D31"/>
    <w:rsid w:val="00701E68"/>
    <w:rsid w:val="00701F02"/>
    <w:rsid w:val="00702AC0"/>
    <w:rsid w:val="00702FB8"/>
    <w:rsid w:val="00703B63"/>
    <w:rsid w:val="00704C27"/>
    <w:rsid w:val="007050F2"/>
    <w:rsid w:val="0070540E"/>
    <w:rsid w:val="00705CDB"/>
    <w:rsid w:val="007061A7"/>
    <w:rsid w:val="0070660C"/>
    <w:rsid w:val="00706743"/>
    <w:rsid w:val="0070704F"/>
    <w:rsid w:val="00707124"/>
    <w:rsid w:val="007076BF"/>
    <w:rsid w:val="00707ADF"/>
    <w:rsid w:val="00707C21"/>
    <w:rsid w:val="007102AF"/>
    <w:rsid w:val="00710A57"/>
    <w:rsid w:val="00711828"/>
    <w:rsid w:val="00711898"/>
    <w:rsid w:val="007123C8"/>
    <w:rsid w:val="007123F3"/>
    <w:rsid w:val="0071257E"/>
    <w:rsid w:val="00713D7B"/>
    <w:rsid w:val="0071462C"/>
    <w:rsid w:val="00714BA4"/>
    <w:rsid w:val="00714E49"/>
    <w:rsid w:val="00714FBD"/>
    <w:rsid w:val="00715003"/>
    <w:rsid w:val="00715B01"/>
    <w:rsid w:val="00715BB0"/>
    <w:rsid w:val="007161AD"/>
    <w:rsid w:val="00716290"/>
    <w:rsid w:val="0071662B"/>
    <w:rsid w:val="00716646"/>
    <w:rsid w:val="007173D4"/>
    <w:rsid w:val="00717BDB"/>
    <w:rsid w:val="00717FF7"/>
    <w:rsid w:val="0072099C"/>
    <w:rsid w:val="00720F0C"/>
    <w:rsid w:val="007210A8"/>
    <w:rsid w:val="00721560"/>
    <w:rsid w:val="00721C34"/>
    <w:rsid w:val="00722BC5"/>
    <w:rsid w:val="00722C74"/>
    <w:rsid w:val="00722E0C"/>
    <w:rsid w:val="007234C8"/>
    <w:rsid w:val="0072369F"/>
    <w:rsid w:val="00723CB5"/>
    <w:rsid w:val="00724140"/>
    <w:rsid w:val="00724461"/>
    <w:rsid w:val="00724585"/>
    <w:rsid w:val="00724A4F"/>
    <w:rsid w:val="00724F86"/>
    <w:rsid w:val="007256E6"/>
    <w:rsid w:val="0072659D"/>
    <w:rsid w:val="007266ED"/>
    <w:rsid w:val="00726988"/>
    <w:rsid w:val="00727304"/>
    <w:rsid w:val="007274AF"/>
    <w:rsid w:val="007304C0"/>
    <w:rsid w:val="007306C8"/>
    <w:rsid w:val="00730D10"/>
    <w:rsid w:val="00730E19"/>
    <w:rsid w:val="00730E3D"/>
    <w:rsid w:val="00730F7D"/>
    <w:rsid w:val="00731314"/>
    <w:rsid w:val="00732373"/>
    <w:rsid w:val="0073267F"/>
    <w:rsid w:val="007329AE"/>
    <w:rsid w:val="00733857"/>
    <w:rsid w:val="007339E4"/>
    <w:rsid w:val="0073531F"/>
    <w:rsid w:val="00735EC8"/>
    <w:rsid w:val="00735F26"/>
    <w:rsid w:val="00735FB5"/>
    <w:rsid w:val="00736478"/>
    <w:rsid w:val="007364F0"/>
    <w:rsid w:val="007367EC"/>
    <w:rsid w:val="0073691F"/>
    <w:rsid w:val="0073762F"/>
    <w:rsid w:val="00737FA8"/>
    <w:rsid w:val="007408A6"/>
    <w:rsid w:val="00740FAE"/>
    <w:rsid w:val="007413B0"/>
    <w:rsid w:val="007417CF"/>
    <w:rsid w:val="00741D12"/>
    <w:rsid w:val="00741ED4"/>
    <w:rsid w:val="007437F5"/>
    <w:rsid w:val="00743826"/>
    <w:rsid w:val="00743B5E"/>
    <w:rsid w:val="00743E5E"/>
    <w:rsid w:val="00743E82"/>
    <w:rsid w:val="00743FE6"/>
    <w:rsid w:val="00744823"/>
    <w:rsid w:val="00746907"/>
    <w:rsid w:val="00746A47"/>
    <w:rsid w:val="00746E4B"/>
    <w:rsid w:val="007507F0"/>
    <w:rsid w:val="00750B49"/>
    <w:rsid w:val="0075114E"/>
    <w:rsid w:val="007512C7"/>
    <w:rsid w:val="00751370"/>
    <w:rsid w:val="00751730"/>
    <w:rsid w:val="00751888"/>
    <w:rsid w:val="00751D0D"/>
    <w:rsid w:val="007522FB"/>
    <w:rsid w:val="00752528"/>
    <w:rsid w:val="007528D1"/>
    <w:rsid w:val="00752CE3"/>
    <w:rsid w:val="0075330D"/>
    <w:rsid w:val="0075345D"/>
    <w:rsid w:val="007538FD"/>
    <w:rsid w:val="00753F29"/>
    <w:rsid w:val="00754C0D"/>
    <w:rsid w:val="00755E73"/>
    <w:rsid w:val="00756B6A"/>
    <w:rsid w:val="00757028"/>
    <w:rsid w:val="0076016A"/>
    <w:rsid w:val="00760A3C"/>
    <w:rsid w:val="007610B9"/>
    <w:rsid w:val="0076159E"/>
    <w:rsid w:val="007615EC"/>
    <w:rsid w:val="007617EA"/>
    <w:rsid w:val="007619B0"/>
    <w:rsid w:val="007636D8"/>
    <w:rsid w:val="007637A2"/>
    <w:rsid w:val="00763916"/>
    <w:rsid w:val="007653C9"/>
    <w:rsid w:val="00765641"/>
    <w:rsid w:val="00765833"/>
    <w:rsid w:val="0076641F"/>
    <w:rsid w:val="007672DE"/>
    <w:rsid w:val="007677C1"/>
    <w:rsid w:val="00767C8C"/>
    <w:rsid w:val="00770877"/>
    <w:rsid w:val="00770AC1"/>
    <w:rsid w:val="00770EF0"/>
    <w:rsid w:val="0077168A"/>
    <w:rsid w:val="00771AD4"/>
    <w:rsid w:val="007727FE"/>
    <w:rsid w:val="00772868"/>
    <w:rsid w:val="00772E2A"/>
    <w:rsid w:val="00773F6A"/>
    <w:rsid w:val="00774130"/>
    <w:rsid w:val="007742E5"/>
    <w:rsid w:val="0077530A"/>
    <w:rsid w:val="00775A29"/>
    <w:rsid w:val="00775EEA"/>
    <w:rsid w:val="0077653F"/>
    <w:rsid w:val="00777430"/>
    <w:rsid w:val="00777863"/>
    <w:rsid w:val="00777872"/>
    <w:rsid w:val="00777B76"/>
    <w:rsid w:val="00777D45"/>
    <w:rsid w:val="0078012B"/>
    <w:rsid w:val="007809C8"/>
    <w:rsid w:val="00780C74"/>
    <w:rsid w:val="00780DD1"/>
    <w:rsid w:val="00780EBC"/>
    <w:rsid w:val="0078122E"/>
    <w:rsid w:val="0078216F"/>
    <w:rsid w:val="00782594"/>
    <w:rsid w:val="007829EE"/>
    <w:rsid w:val="00783572"/>
    <w:rsid w:val="00783617"/>
    <w:rsid w:val="00783900"/>
    <w:rsid w:val="00783AB2"/>
    <w:rsid w:val="00783EB7"/>
    <w:rsid w:val="00783F89"/>
    <w:rsid w:val="0078402E"/>
    <w:rsid w:val="007840B2"/>
    <w:rsid w:val="007842FD"/>
    <w:rsid w:val="007846DC"/>
    <w:rsid w:val="00784CB2"/>
    <w:rsid w:val="00785B55"/>
    <w:rsid w:val="00785C44"/>
    <w:rsid w:val="00785D58"/>
    <w:rsid w:val="00785E7B"/>
    <w:rsid w:val="00785F17"/>
    <w:rsid w:val="007863D7"/>
    <w:rsid w:val="00787A34"/>
    <w:rsid w:val="007913E3"/>
    <w:rsid w:val="007918C5"/>
    <w:rsid w:val="00792103"/>
    <w:rsid w:val="00792C4D"/>
    <w:rsid w:val="00792F63"/>
    <w:rsid w:val="00793096"/>
    <w:rsid w:val="00793263"/>
    <w:rsid w:val="00793392"/>
    <w:rsid w:val="00793CE0"/>
    <w:rsid w:val="00794574"/>
    <w:rsid w:val="00794779"/>
    <w:rsid w:val="00796112"/>
    <w:rsid w:val="007961B3"/>
    <w:rsid w:val="007964DA"/>
    <w:rsid w:val="0079689E"/>
    <w:rsid w:val="00796F41"/>
    <w:rsid w:val="007970A0"/>
    <w:rsid w:val="00797399"/>
    <w:rsid w:val="0079780F"/>
    <w:rsid w:val="007979A7"/>
    <w:rsid w:val="00797C4D"/>
    <w:rsid w:val="007A01D9"/>
    <w:rsid w:val="007A0244"/>
    <w:rsid w:val="007A079B"/>
    <w:rsid w:val="007A0BFF"/>
    <w:rsid w:val="007A0ED3"/>
    <w:rsid w:val="007A1EA8"/>
    <w:rsid w:val="007A2024"/>
    <w:rsid w:val="007A2A85"/>
    <w:rsid w:val="007A2AFF"/>
    <w:rsid w:val="007A381D"/>
    <w:rsid w:val="007A3D61"/>
    <w:rsid w:val="007A4DAE"/>
    <w:rsid w:val="007A5820"/>
    <w:rsid w:val="007A6C0A"/>
    <w:rsid w:val="007A6C62"/>
    <w:rsid w:val="007A6E39"/>
    <w:rsid w:val="007A6FA8"/>
    <w:rsid w:val="007A732F"/>
    <w:rsid w:val="007A76F3"/>
    <w:rsid w:val="007B094C"/>
    <w:rsid w:val="007B0B4A"/>
    <w:rsid w:val="007B170D"/>
    <w:rsid w:val="007B1B3C"/>
    <w:rsid w:val="007B1D3D"/>
    <w:rsid w:val="007B23B0"/>
    <w:rsid w:val="007B2EA0"/>
    <w:rsid w:val="007B362C"/>
    <w:rsid w:val="007B45DB"/>
    <w:rsid w:val="007B4603"/>
    <w:rsid w:val="007B4FE1"/>
    <w:rsid w:val="007B5711"/>
    <w:rsid w:val="007B645B"/>
    <w:rsid w:val="007B6E6B"/>
    <w:rsid w:val="007B70C0"/>
    <w:rsid w:val="007B731B"/>
    <w:rsid w:val="007B73B7"/>
    <w:rsid w:val="007C0104"/>
    <w:rsid w:val="007C0610"/>
    <w:rsid w:val="007C0672"/>
    <w:rsid w:val="007C0ADD"/>
    <w:rsid w:val="007C17CC"/>
    <w:rsid w:val="007C17D7"/>
    <w:rsid w:val="007C2615"/>
    <w:rsid w:val="007C2733"/>
    <w:rsid w:val="007C335F"/>
    <w:rsid w:val="007C3428"/>
    <w:rsid w:val="007C4522"/>
    <w:rsid w:val="007C539F"/>
    <w:rsid w:val="007C53D2"/>
    <w:rsid w:val="007C56A2"/>
    <w:rsid w:val="007C56D0"/>
    <w:rsid w:val="007C5AF1"/>
    <w:rsid w:val="007C5B7D"/>
    <w:rsid w:val="007C663C"/>
    <w:rsid w:val="007C67F7"/>
    <w:rsid w:val="007C693B"/>
    <w:rsid w:val="007C6A99"/>
    <w:rsid w:val="007C7328"/>
    <w:rsid w:val="007C750E"/>
    <w:rsid w:val="007D0570"/>
    <w:rsid w:val="007D09AB"/>
    <w:rsid w:val="007D0A39"/>
    <w:rsid w:val="007D0F6D"/>
    <w:rsid w:val="007D0FA1"/>
    <w:rsid w:val="007D1021"/>
    <w:rsid w:val="007D1BF8"/>
    <w:rsid w:val="007D23F1"/>
    <w:rsid w:val="007D2585"/>
    <w:rsid w:val="007D3085"/>
    <w:rsid w:val="007D30F1"/>
    <w:rsid w:val="007D36F1"/>
    <w:rsid w:val="007D3FF7"/>
    <w:rsid w:val="007D408A"/>
    <w:rsid w:val="007D422F"/>
    <w:rsid w:val="007D42A2"/>
    <w:rsid w:val="007D4EF3"/>
    <w:rsid w:val="007D523A"/>
    <w:rsid w:val="007D53CA"/>
    <w:rsid w:val="007D58AC"/>
    <w:rsid w:val="007D684D"/>
    <w:rsid w:val="007D7388"/>
    <w:rsid w:val="007E0B35"/>
    <w:rsid w:val="007E0D2C"/>
    <w:rsid w:val="007E1177"/>
    <w:rsid w:val="007E2203"/>
    <w:rsid w:val="007E245D"/>
    <w:rsid w:val="007E2D35"/>
    <w:rsid w:val="007E2E33"/>
    <w:rsid w:val="007E3BA1"/>
    <w:rsid w:val="007E421F"/>
    <w:rsid w:val="007E4C59"/>
    <w:rsid w:val="007E546A"/>
    <w:rsid w:val="007E662D"/>
    <w:rsid w:val="007E6800"/>
    <w:rsid w:val="007E7983"/>
    <w:rsid w:val="007F04BE"/>
    <w:rsid w:val="007F0FC7"/>
    <w:rsid w:val="007F136D"/>
    <w:rsid w:val="007F13FA"/>
    <w:rsid w:val="007F18A7"/>
    <w:rsid w:val="007F24EC"/>
    <w:rsid w:val="007F2D19"/>
    <w:rsid w:val="007F3718"/>
    <w:rsid w:val="007F3ABB"/>
    <w:rsid w:val="007F42C8"/>
    <w:rsid w:val="007F44E9"/>
    <w:rsid w:val="007F44EC"/>
    <w:rsid w:val="007F4C71"/>
    <w:rsid w:val="007F51B0"/>
    <w:rsid w:val="007F62A2"/>
    <w:rsid w:val="007F6CEF"/>
    <w:rsid w:val="007F71E7"/>
    <w:rsid w:val="007F72F9"/>
    <w:rsid w:val="007F79D8"/>
    <w:rsid w:val="007F7E9F"/>
    <w:rsid w:val="007F7FB8"/>
    <w:rsid w:val="008001BC"/>
    <w:rsid w:val="0080081A"/>
    <w:rsid w:val="00801868"/>
    <w:rsid w:val="008018F1"/>
    <w:rsid w:val="00801F74"/>
    <w:rsid w:val="008022B0"/>
    <w:rsid w:val="008034BD"/>
    <w:rsid w:val="00803C64"/>
    <w:rsid w:val="00803E1C"/>
    <w:rsid w:val="008046FF"/>
    <w:rsid w:val="00804B16"/>
    <w:rsid w:val="00804B37"/>
    <w:rsid w:val="00804E03"/>
    <w:rsid w:val="008057E0"/>
    <w:rsid w:val="00805C18"/>
    <w:rsid w:val="0080620F"/>
    <w:rsid w:val="008066E8"/>
    <w:rsid w:val="008073F4"/>
    <w:rsid w:val="00807447"/>
    <w:rsid w:val="008078F9"/>
    <w:rsid w:val="00807CA7"/>
    <w:rsid w:val="008106AD"/>
    <w:rsid w:val="00810934"/>
    <w:rsid w:val="00810B33"/>
    <w:rsid w:val="00810D9C"/>
    <w:rsid w:val="00810F77"/>
    <w:rsid w:val="00811B63"/>
    <w:rsid w:val="00812732"/>
    <w:rsid w:val="008130FC"/>
    <w:rsid w:val="00814120"/>
    <w:rsid w:val="00814430"/>
    <w:rsid w:val="0081586F"/>
    <w:rsid w:val="008160D5"/>
    <w:rsid w:val="00817F2B"/>
    <w:rsid w:val="008200E0"/>
    <w:rsid w:val="0082057F"/>
    <w:rsid w:val="00820C5E"/>
    <w:rsid w:val="00820EA1"/>
    <w:rsid w:val="00821925"/>
    <w:rsid w:val="00822490"/>
    <w:rsid w:val="00822FBF"/>
    <w:rsid w:val="00823165"/>
    <w:rsid w:val="0082326E"/>
    <w:rsid w:val="00824590"/>
    <w:rsid w:val="008258B5"/>
    <w:rsid w:val="008259C7"/>
    <w:rsid w:val="00825E54"/>
    <w:rsid w:val="008262EA"/>
    <w:rsid w:val="00826CCE"/>
    <w:rsid w:val="00827248"/>
    <w:rsid w:val="00827D93"/>
    <w:rsid w:val="008304D2"/>
    <w:rsid w:val="008308B0"/>
    <w:rsid w:val="00830CDC"/>
    <w:rsid w:val="00831416"/>
    <w:rsid w:val="00831F65"/>
    <w:rsid w:val="0083269D"/>
    <w:rsid w:val="0083280F"/>
    <w:rsid w:val="00833748"/>
    <w:rsid w:val="0083385A"/>
    <w:rsid w:val="008342A4"/>
    <w:rsid w:val="008348DF"/>
    <w:rsid w:val="00834BC9"/>
    <w:rsid w:val="00834C59"/>
    <w:rsid w:val="008352EE"/>
    <w:rsid w:val="00835321"/>
    <w:rsid w:val="00836932"/>
    <w:rsid w:val="00836CD6"/>
    <w:rsid w:val="00837B6C"/>
    <w:rsid w:val="00837EF4"/>
    <w:rsid w:val="00837F78"/>
    <w:rsid w:val="008402EE"/>
    <w:rsid w:val="008408B1"/>
    <w:rsid w:val="0084184F"/>
    <w:rsid w:val="008421ED"/>
    <w:rsid w:val="00842207"/>
    <w:rsid w:val="00842578"/>
    <w:rsid w:val="00842CF7"/>
    <w:rsid w:val="00843580"/>
    <w:rsid w:val="0084360E"/>
    <w:rsid w:val="00844B53"/>
    <w:rsid w:val="00844E69"/>
    <w:rsid w:val="008454BC"/>
    <w:rsid w:val="008460E5"/>
    <w:rsid w:val="008463DC"/>
    <w:rsid w:val="008463E8"/>
    <w:rsid w:val="00846472"/>
    <w:rsid w:val="00846475"/>
    <w:rsid w:val="008466A3"/>
    <w:rsid w:val="00846A70"/>
    <w:rsid w:val="00846ADE"/>
    <w:rsid w:val="00847053"/>
    <w:rsid w:val="00847D30"/>
    <w:rsid w:val="00851070"/>
    <w:rsid w:val="00851951"/>
    <w:rsid w:val="00851CD5"/>
    <w:rsid w:val="00852703"/>
    <w:rsid w:val="00852BD2"/>
    <w:rsid w:val="00852F3A"/>
    <w:rsid w:val="00853D40"/>
    <w:rsid w:val="0085509A"/>
    <w:rsid w:val="00855380"/>
    <w:rsid w:val="00855556"/>
    <w:rsid w:val="00855C65"/>
    <w:rsid w:val="00855E4F"/>
    <w:rsid w:val="008569B6"/>
    <w:rsid w:val="00856E98"/>
    <w:rsid w:val="00857042"/>
    <w:rsid w:val="00857409"/>
    <w:rsid w:val="008574BF"/>
    <w:rsid w:val="00857B7A"/>
    <w:rsid w:val="00857CF2"/>
    <w:rsid w:val="00857F54"/>
    <w:rsid w:val="00860303"/>
    <w:rsid w:val="0086046F"/>
    <w:rsid w:val="00860D85"/>
    <w:rsid w:val="00861464"/>
    <w:rsid w:val="00862D06"/>
    <w:rsid w:val="00864278"/>
    <w:rsid w:val="00864834"/>
    <w:rsid w:val="00864FA3"/>
    <w:rsid w:val="00865227"/>
    <w:rsid w:val="00865D34"/>
    <w:rsid w:val="00867493"/>
    <w:rsid w:val="00867863"/>
    <w:rsid w:val="00867DD3"/>
    <w:rsid w:val="00867F42"/>
    <w:rsid w:val="008705A6"/>
    <w:rsid w:val="00870ACA"/>
    <w:rsid w:val="0087120D"/>
    <w:rsid w:val="00872014"/>
    <w:rsid w:val="00872FB7"/>
    <w:rsid w:val="00873026"/>
    <w:rsid w:val="008739BF"/>
    <w:rsid w:val="00873AB4"/>
    <w:rsid w:val="00873D4A"/>
    <w:rsid w:val="00873F84"/>
    <w:rsid w:val="0087450A"/>
    <w:rsid w:val="00874632"/>
    <w:rsid w:val="00874EB0"/>
    <w:rsid w:val="00875A94"/>
    <w:rsid w:val="00877838"/>
    <w:rsid w:val="00877DCA"/>
    <w:rsid w:val="008806EB"/>
    <w:rsid w:val="00881140"/>
    <w:rsid w:val="0088134C"/>
    <w:rsid w:val="0088136C"/>
    <w:rsid w:val="00881711"/>
    <w:rsid w:val="0088224F"/>
    <w:rsid w:val="0088226D"/>
    <w:rsid w:val="00882319"/>
    <w:rsid w:val="00882746"/>
    <w:rsid w:val="008828BA"/>
    <w:rsid w:val="008829A4"/>
    <w:rsid w:val="008834BD"/>
    <w:rsid w:val="008841FA"/>
    <w:rsid w:val="00885A7A"/>
    <w:rsid w:val="00885CE0"/>
    <w:rsid w:val="00886406"/>
    <w:rsid w:val="008866BE"/>
    <w:rsid w:val="00886960"/>
    <w:rsid w:val="0088706F"/>
    <w:rsid w:val="00887157"/>
    <w:rsid w:val="008871DC"/>
    <w:rsid w:val="00887F2B"/>
    <w:rsid w:val="00890BEA"/>
    <w:rsid w:val="00891C1C"/>
    <w:rsid w:val="0089272C"/>
    <w:rsid w:val="00892B93"/>
    <w:rsid w:val="0089350B"/>
    <w:rsid w:val="00893589"/>
    <w:rsid w:val="00893851"/>
    <w:rsid w:val="00893C84"/>
    <w:rsid w:val="008943CA"/>
    <w:rsid w:val="00895F88"/>
    <w:rsid w:val="00896CCD"/>
    <w:rsid w:val="008971B9"/>
    <w:rsid w:val="008972B9"/>
    <w:rsid w:val="00897D27"/>
    <w:rsid w:val="008A0627"/>
    <w:rsid w:val="008A0D26"/>
    <w:rsid w:val="008A0FC2"/>
    <w:rsid w:val="008A1BEC"/>
    <w:rsid w:val="008A21E3"/>
    <w:rsid w:val="008A293A"/>
    <w:rsid w:val="008A2C74"/>
    <w:rsid w:val="008A2C86"/>
    <w:rsid w:val="008A2D28"/>
    <w:rsid w:val="008A36D2"/>
    <w:rsid w:val="008A37EB"/>
    <w:rsid w:val="008A392D"/>
    <w:rsid w:val="008A3E75"/>
    <w:rsid w:val="008A4151"/>
    <w:rsid w:val="008A4475"/>
    <w:rsid w:val="008A4D9D"/>
    <w:rsid w:val="008A6238"/>
    <w:rsid w:val="008A6BFB"/>
    <w:rsid w:val="008A6FE4"/>
    <w:rsid w:val="008A70C1"/>
    <w:rsid w:val="008A718B"/>
    <w:rsid w:val="008A7775"/>
    <w:rsid w:val="008B099A"/>
    <w:rsid w:val="008B0AF2"/>
    <w:rsid w:val="008B1FD3"/>
    <w:rsid w:val="008B2316"/>
    <w:rsid w:val="008B2DF5"/>
    <w:rsid w:val="008B2E27"/>
    <w:rsid w:val="008B4959"/>
    <w:rsid w:val="008B4D7E"/>
    <w:rsid w:val="008B5A2D"/>
    <w:rsid w:val="008B6AF9"/>
    <w:rsid w:val="008B6F64"/>
    <w:rsid w:val="008B7D75"/>
    <w:rsid w:val="008C06DF"/>
    <w:rsid w:val="008C1C75"/>
    <w:rsid w:val="008C23D5"/>
    <w:rsid w:val="008C2798"/>
    <w:rsid w:val="008C2AA6"/>
    <w:rsid w:val="008C2D62"/>
    <w:rsid w:val="008C32E8"/>
    <w:rsid w:val="008C3681"/>
    <w:rsid w:val="008C3CCE"/>
    <w:rsid w:val="008C3E6F"/>
    <w:rsid w:val="008C4BF9"/>
    <w:rsid w:val="008C59B3"/>
    <w:rsid w:val="008C6ABD"/>
    <w:rsid w:val="008C7225"/>
    <w:rsid w:val="008C76A2"/>
    <w:rsid w:val="008D0135"/>
    <w:rsid w:val="008D0AB3"/>
    <w:rsid w:val="008D13DC"/>
    <w:rsid w:val="008D2034"/>
    <w:rsid w:val="008D213A"/>
    <w:rsid w:val="008D21A2"/>
    <w:rsid w:val="008D2ACE"/>
    <w:rsid w:val="008D37E8"/>
    <w:rsid w:val="008D3B59"/>
    <w:rsid w:val="008D4813"/>
    <w:rsid w:val="008D550A"/>
    <w:rsid w:val="008D560D"/>
    <w:rsid w:val="008D7375"/>
    <w:rsid w:val="008D742F"/>
    <w:rsid w:val="008D7D46"/>
    <w:rsid w:val="008D7E22"/>
    <w:rsid w:val="008D7F6C"/>
    <w:rsid w:val="008E180E"/>
    <w:rsid w:val="008E1826"/>
    <w:rsid w:val="008E1D5B"/>
    <w:rsid w:val="008E2EB6"/>
    <w:rsid w:val="008E3284"/>
    <w:rsid w:val="008E3750"/>
    <w:rsid w:val="008E3793"/>
    <w:rsid w:val="008E4764"/>
    <w:rsid w:val="008E5A0E"/>
    <w:rsid w:val="008E5F30"/>
    <w:rsid w:val="008E69F1"/>
    <w:rsid w:val="008E7387"/>
    <w:rsid w:val="008E7480"/>
    <w:rsid w:val="008E7AFE"/>
    <w:rsid w:val="008F04E8"/>
    <w:rsid w:val="008F0D5C"/>
    <w:rsid w:val="008F0FC7"/>
    <w:rsid w:val="008F10C8"/>
    <w:rsid w:val="008F13BA"/>
    <w:rsid w:val="008F1D91"/>
    <w:rsid w:val="008F1F6F"/>
    <w:rsid w:val="008F3984"/>
    <w:rsid w:val="008F3A7C"/>
    <w:rsid w:val="008F42BE"/>
    <w:rsid w:val="008F4391"/>
    <w:rsid w:val="008F4E62"/>
    <w:rsid w:val="008F5DF4"/>
    <w:rsid w:val="008F611E"/>
    <w:rsid w:val="008F61BD"/>
    <w:rsid w:val="008F64EC"/>
    <w:rsid w:val="008F67D6"/>
    <w:rsid w:val="008F6CC7"/>
    <w:rsid w:val="008F732A"/>
    <w:rsid w:val="008F76B5"/>
    <w:rsid w:val="008F78D5"/>
    <w:rsid w:val="008F7D58"/>
    <w:rsid w:val="009002B4"/>
    <w:rsid w:val="00900567"/>
    <w:rsid w:val="00902616"/>
    <w:rsid w:val="00902751"/>
    <w:rsid w:val="00903A8D"/>
    <w:rsid w:val="009041AE"/>
    <w:rsid w:val="009044D0"/>
    <w:rsid w:val="00905352"/>
    <w:rsid w:val="00905C25"/>
    <w:rsid w:val="00905DF3"/>
    <w:rsid w:val="0090721D"/>
    <w:rsid w:val="0090726F"/>
    <w:rsid w:val="0090741B"/>
    <w:rsid w:val="009107CE"/>
    <w:rsid w:val="0091080E"/>
    <w:rsid w:val="00910B09"/>
    <w:rsid w:val="00910B8E"/>
    <w:rsid w:val="0091115C"/>
    <w:rsid w:val="0091116F"/>
    <w:rsid w:val="00912906"/>
    <w:rsid w:val="00912C6C"/>
    <w:rsid w:val="00915437"/>
    <w:rsid w:val="00916A49"/>
    <w:rsid w:val="00916FDC"/>
    <w:rsid w:val="0091743F"/>
    <w:rsid w:val="009175C3"/>
    <w:rsid w:val="00917D58"/>
    <w:rsid w:val="00920343"/>
    <w:rsid w:val="00920E53"/>
    <w:rsid w:val="00921097"/>
    <w:rsid w:val="00921887"/>
    <w:rsid w:val="00921A63"/>
    <w:rsid w:val="009227B2"/>
    <w:rsid w:val="0092495C"/>
    <w:rsid w:val="00924960"/>
    <w:rsid w:val="00924AD7"/>
    <w:rsid w:val="009250B3"/>
    <w:rsid w:val="009259EE"/>
    <w:rsid w:val="00925AE4"/>
    <w:rsid w:val="00925C6A"/>
    <w:rsid w:val="009260BD"/>
    <w:rsid w:val="0092632C"/>
    <w:rsid w:val="009263E2"/>
    <w:rsid w:val="00927804"/>
    <w:rsid w:val="00927C2E"/>
    <w:rsid w:val="00927CE8"/>
    <w:rsid w:val="00927E9D"/>
    <w:rsid w:val="0093017A"/>
    <w:rsid w:val="009303A2"/>
    <w:rsid w:val="0093066C"/>
    <w:rsid w:val="00930694"/>
    <w:rsid w:val="009309CD"/>
    <w:rsid w:val="00931661"/>
    <w:rsid w:val="009317F8"/>
    <w:rsid w:val="00931D1B"/>
    <w:rsid w:val="00932E06"/>
    <w:rsid w:val="0093343C"/>
    <w:rsid w:val="0093395B"/>
    <w:rsid w:val="00933F80"/>
    <w:rsid w:val="00934726"/>
    <w:rsid w:val="0093518F"/>
    <w:rsid w:val="009353B5"/>
    <w:rsid w:val="00935B7D"/>
    <w:rsid w:val="009363C0"/>
    <w:rsid w:val="009375A3"/>
    <w:rsid w:val="0093766D"/>
    <w:rsid w:val="00937745"/>
    <w:rsid w:val="009419F3"/>
    <w:rsid w:val="00941A3B"/>
    <w:rsid w:val="00941F1B"/>
    <w:rsid w:val="00941FE7"/>
    <w:rsid w:val="0094241A"/>
    <w:rsid w:val="009432C8"/>
    <w:rsid w:val="00944C43"/>
    <w:rsid w:val="00945525"/>
    <w:rsid w:val="009461AD"/>
    <w:rsid w:val="00946605"/>
    <w:rsid w:val="00946AFC"/>
    <w:rsid w:val="00946B77"/>
    <w:rsid w:val="00946C84"/>
    <w:rsid w:val="009471CD"/>
    <w:rsid w:val="009474E9"/>
    <w:rsid w:val="009478DE"/>
    <w:rsid w:val="00950107"/>
    <w:rsid w:val="0095061A"/>
    <w:rsid w:val="009509FA"/>
    <w:rsid w:val="00950B50"/>
    <w:rsid w:val="00950BFA"/>
    <w:rsid w:val="00951772"/>
    <w:rsid w:val="009519A3"/>
    <w:rsid w:val="00951A3A"/>
    <w:rsid w:val="00951B9B"/>
    <w:rsid w:val="009526C5"/>
    <w:rsid w:val="00953954"/>
    <w:rsid w:val="00954051"/>
    <w:rsid w:val="0095441F"/>
    <w:rsid w:val="0095470C"/>
    <w:rsid w:val="00954A42"/>
    <w:rsid w:val="00954B93"/>
    <w:rsid w:val="00955CEB"/>
    <w:rsid w:val="00955F21"/>
    <w:rsid w:val="0095677D"/>
    <w:rsid w:val="0095759B"/>
    <w:rsid w:val="009576C5"/>
    <w:rsid w:val="00957FA4"/>
    <w:rsid w:val="00961299"/>
    <w:rsid w:val="00961597"/>
    <w:rsid w:val="00961640"/>
    <w:rsid w:val="00962357"/>
    <w:rsid w:val="00962441"/>
    <w:rsid w:val="00962EBF"/>
    <w:rsid w:val="009630B2"/>
    <w:rsid w:val="00963106"/>
    <w:rsid w:val="00963250"/>
    <w:rsid w:val="00963786"/>
    <w:rsid w:val="00963944"/>
    <w:rsid w:val="00963981"/>
    <w:rsid w:val="0096499A"/>
    <w:rsid w:val="00964E87"/>
    <w:rsid w:val="00964F9D"/>
    <w:rsid w:val="00964FBB"/>
    <w:rsid w:val="00965143"/>
    <w:rsid w:val="00965276"/>
    <w:rsid w:val="00965568"/>
    <w:rsid w:val="0096580C"/>
    <w:rsid w:val="009660FB"/>
    <w:rsid w:val="0096635A"/>
    <w:rsid w:val="009663B7"/>
    <w:rsid w:val="00966604"/>
    <w:rsid w:val="00966968"/>
    <w:rsid w:val="00967F58"/>
    <w:rsid w:val="0097135D"/>
    <w:rsid w:val="009718EB"/>
    <w:rsid w:val="00972827"/>
    <w:rsid w:val="00973248"/>
    <w:rsid w:val="00974C4E"/>
    <w:rsid w:val="009753CC"/>
    <w:rsid w:val="00975569"/>
    <w:rsid w:val="00975824"/>
    <w:rsid w:val="00975E99"/>
    <w:rsid w:val="009778A8"/>
    <w:rsid w:val="00977AA3"/>
    <w:rsid w:val="0098049E"/>
    <w:rsid w:val="00981ED3"/>
    <w:rsid w:val="00982583"/>
    <w:rsid w:val="00982FB9"/>
    <w:rsid w:val="0098356A"/>
    <w:rsid w:val="0098360B"/>
    <w:rsid w:val="00983AD4"/>
    <w:rsid w:val="00983CAD"/>
    <w:rsid w:val="00983F0C"/>
    <w:rsid w:val="00984096"/>
    <w:rsid w:val="00984467"/>
    <w:rsid w:val="00984B01"/>
    <w:rsid w:val="00984D44"/>
    <w:rsid w:val="00984E1E"/>
    <w:rsid w:val="00985242"/>
    <w:rsid w:val="00985344"/>
    <w:rsid w:val="009854BD"/>
    <w:rsid w:val="00986077"/>
    <w:rsid w:val="00986D0C"/>
    <w:rsid w:val="0098726E"/>
    <w:rsid w:val="00987640"/>
    <w:rsid w:val="00987774"/>
    <w:rsid w:val="00987AAB"/>
    <w:rsid w:val="00987CAF"/>
    <w:rsid w:val="00987D05"/>
    <w:rsid w:val="00987FE6"/>
    <w:rsid w:val="00990DC4"/>
    <w:rsid w:val="00990EBE"/>
    <w:rsid w:val="00990FC8"/>
    <w:rsid w:val="00991336"/>
    <w:rsid w:val="009917C6"/>
    <w:rsid w:val="00991A83"/>
    <w:rsid w:val="00991FD2"/>
    <w:rsid w:val="009920EB"/>
    <w:rsid w:val="00993234"/>
    <w:rsid w:val="009941ED"/>
    <w:rsid w:val="0099454F"/>
    <w:rsid w:val="00994763"/>
    <w:rsid w:val="00994903"/>
    <w:rsid w:val="00994B11"/>
    <w:rsid w:val="0099538D"/>
    <w:rsid w:val="00995BDF"/>
    <w:rsid w:val="00996021"/>
    <w:rsid w:val="00996314"/>
    <w:rsid w:val="009968E7"/>
    <w:rsid w:val="0099780A"/>
    <w:rsid w:val="00997C0F"/>
    <w:rsid w:val="00997F2E"/>
    <w:rsid w:val="009A0F7F"/>
    <w:rsid w:val="009A16DF"/>
    <w:rsid w:val="009A217B"/>
    <w:rsid w:val="009A3C83"/>
    <w:rsid w:val="009A45FC"/>
    <w:rsid w:val="009A53F5"/>
    <w:rsid w:val="009A5716"/>
    <w:rsid w:val="009A5916"/>
    <w:rsid w:val="009A5EFB"/>
    <w:rsid w:val="009A7562"/>
    <w:rsid w:val="009A7844"/>
    <w:rsid w:val="009A7F78"/>
    <w:rsid w:val="009B0449"/>
    <w:rsid w:val="009B07FF"/>
    <w:rsid w:val="009B10F2"/>
    <w:rsid w:val="009B13BC"/>
    <w:rsid w:val="009B2728"/>
    <w:rsid w:val="009B36AB"/>
    <w:rsid w:val="009B3C0B"/>
    <w:rsid w:val="009B3F8C"/>
    <w:rsid w:val="009B42E3"/>
    <w:rsid w:val="009B5BEA"/>
    <w:rsid w:val="009B5FAD"/>
    <w:rsid w:val="009B6CE2"/>
    <w:rsid w:val="009B6F41"/>
    <w:rsid w:val="009B717F"/>
    <w:rsid w:val="009B79A5"/>
    <w:rsid w:val="009B79FE"/>
    <w:rsid w:val="009C12F7"/>
    <w:rsid w:val="009C1971"/>
    <w:rsid w:val="009C1DF8"/>
    <w:rsid w:val="009C204B"/>
    <w:rsid w:val="009C3B6B"/>
    <w:rsid w:val="009C43D0"/>
    <w:rsid w:val="009C5843"/>
    <w:rsid w:val="009C5CFF"/>
    <w:rsid w:val="009C6B3B"/>
    <w:rsid w:val="009C7084"/>
    <w:rsid w:val="009C7280"/>
    <w:rsid w:val="009C7B79"/>
    <w:rsid w:val="009C7C64"/>
    <w:rsid w:val="009D089E"/>
    <w:rsid w:val="009D0AD5"/>
    <w:rsid w:val="009D22E7"/>
    <w:rsid w:val="009D2519"/>
    <w:rsid w:val="009D27F0"/>
    <w:rsid w:val="009D2E8C"/>
    <w:rsid w:val="009D3011"/>
    <w:rsid w:val="009D32F9"/>
    <w:rsid w:val="009D3383"/>
    <w:rsid w:val="009D4CA3"/>
    <w:rsid w:val="009D50B4"/>
    <w:rsid w:val="009D5946"/>
    <w:rsid w:val="009D5A71"/>
    <w:rsid w:val="009D5BEB"/>
    <w:rsid w:val="009D6CAF"/>
    <w:rsid w:val="009D6D99"/>
    <w:rsid w:val="009E0896"/>
    <w:rsid w:val="009E0D78"/>
    <w:rsid w:val="009E0E1D"/>
    <w:rsid w:val="009E1997"/>
    <w:rsid w:val="009E19B2"/>
    <w:rsid w:val="009E2224"/>
    <w:rsid w:val="009E2904"/>
    <w:rsid w:val="009E34FC"/>
    <w:rsid w:val="009E4133"/>
    <w:rsid w:val="009E42D3"/>
    <w:rsid w:val="009E4C4C"/>
    <w:rsid w:val="009E4EA0"/>
    <w:rsid w:val="009E5231"/>
    <w:rsid w:val="009E5606"/>
    <w:rsid w:val="009E5C9D"/>
    <w:rsid w:val="009E5F05"/>
    <w:rsid w:val="009E67B0"/>
    <w:rsid w:val="009E6D6A"/>
    <w:rsid w:val="009E70C5"/>
    <w:rsid w:val="009E7771"/>
    <w:rsid w:val="009E7E01"/>
    <w:rsid w:val="009F1E8A"/>
    <w:rsid w:val="009F1EB4"/>
    <w:rsid w:val="009F215F"/>
    <w:rsid w:val="009F2253"/>
    <w:rsid w:val="009F2DEF"/>
    <w:rsid w:val="009F303C"/>
    <w:rsid w:val="009F34BE"/>
    <w:rsid w:val="009F3CA5"/>
    <w:rsid w:val="009F4207"/>
    <w:rsid w:val="009F485D"/>
    <w:rsid w:val="009F4C13"/>
    <w:rsid w:val="009F52AC"/>
    <w:rsid w:val="009F5C2A"/>
    <w:rsid w:val="009F63D8"/>
    <w:rsid w:val="009F6F14"/>
    <w:rsid w:val="009F78D7"/>
    <w:rsid w:val="009F7975"/>
    <w:rsid w:val="009F7BFD"/>
    <w:rsid w:val="009F7EC2"/>
    <w:rsid w:val="009F7F91"/>
    <w:rsid w:val="00A007CB"/>
    <w:rsid w:val="00A009D1"/>
    <w:rsid w:val="00A009E2"/>
    <w:rsid w:val="00A00BDF"/>
    <w:rsid w:val="00A01C4C"/>
    <w:rsid w:val="00A01D9E"/>
    <w:rsid w:val="00A01F38"/>
    <w:rsid w:val="00A02231"/>
    <w:rsid w:val="00A02372"/>
    <w:rsid w:val="00A02674"/>
    <w:rsid w:val="00A02C1B"/>
    <w:rsid w:val="00A041A6"/>
    <w:rsid w:val="00A04644"/>
    <w:rsid w:val="00A057BA"/>
    <w:rsid w:val="00A060A6"/>
    <w:rsid w:val="00A0617F"/>
    <w:rsid w:val="00A07894"/>
    <w:rsid w:val="00A07913"/>
    <w:rsid w:val="00A079E8"/>
    <w:rsid w:val="00A07AA9"/>
    <w:rsid w:val="00A11A2B"/>
    <w:rsid w:val="00A11AE3"/>
    <w:rsid w:val="00A11E3D"/>
    <w:rsid w:val="00A11EF6"/>
    <w:rsid w:val="00A13012"/>
    <w:rsid w:val="00A136C6"/>
    <w:rsid w:val="00A1379E"/>
    <w:rsid w:val="00A14122"/>
    <w:rsid w:val="00A15268"/>
    <w:rsid w:val="00A152D3"/>
    <w:rsid w:val="00A15C05"/>
    <w:rsid w:val="00A16ACB"/>
    <w:rsid w:val="00A16E0E"/>
    <w:rsid w:val="00A17DAB"/>
    <w:rsid w:val="00A2064B"/>
    <w:rsid w:val="00A21F83"/>
    <w:rsid w:val="00A2211E"/>
    <w:rsid w:val="00A22711"/>
    <w:rsid w:val="00A22EA3"/>
    <w:rsid w:val="00A2401D"/>
    <w:rsid w:val="00A241A6"/>
    <w:rsid w:val="00A246DC"/>
    <w:rsid w:val="00A24EAA"/>
    <w:rsid w:val="00A2502D"/>
    <w:rsid w:val="00A258B1"/>
    <w:rsid w:val="00A27526"/>
    <w:rsid w:val="00A3018C"/>
    <w:rsid w:val="00A30290"/>
    <w:rsid w:val="00A3211F"/>
    <w:rsid w:val="00A32DA5"/>
    <w:rsid w:val="00A32F4E"/>
    <w:rsid w:val="00A3330C"/>
    <w:rsid w:val="00A33D78"/>
    <w:rsid w:val="00A33E96"/>
    <w:rsid w:val="00A348D1"/>
    <w:rsid w:val="00A34955"/>
    <w:rsid w:val="00A34C74"/>
    <w:rsid w:val="00A34EAE"/>
    <w:rsid w:val="00A35E85"/>
    <w:rsid w:val="00A36366"/>
    <w:rsid w:val="00A37059"/>
    <w:rsid w:val="00A37445"/>
    <w:rsid w:val="00A375DD"/>
    <w:rsid w:val="00A37B8C"/>
    <w:rsid w:val="00A40535"/>
    <w:rsid w:val="00A40593"/>
    <w:rsid w:val="00A416B1"/>
    <w:rsid w:val="00A4172A"/>
    <w:rsid w:val="00A42314"/>
    <w:rsid w:val="00A43368"/>
    <w:rsid w:val="00A43731"/>
    <w:rsid w:val="00A438DE"/>
    <w:rsid w:val="00A442ED"/>
    <w:rsid w:val="00A44695"/>
    <w:rsid w:val="00A44D8C"/>
    <w:rsid w:val="00A44E67"/>
    <w:rsid w:val="00A46786"/>
    <w:rsid w:val="00A46C6E"/>
    <w:rsid w:val="00A474C4"/>
    <w:rsid w:val="00A47CBF"/>
    <w:rsid w:val="00A50065"/>
    <w:rsid w:val="00A50166"/>
    <w:rsid w:val="00A5024A"/>
    <w:rsid w:val="00A50392"/>
    <w:rsid w:val="00A50511"/>
    <w:rsid w:val="00A50976"/>
    <w:rsid w:val="00A50A6D"/>
    <w:rsid w:val="00A51449"/>
    <w:rsid w:val="00A51533"/>
    <w:rsid w:val="00A519B4"/>
    <w:rsid w:val="00A52742"/>
    <w:rsid w:val="00A52CB5"/>
    <w:rsid w:val="00A52FBE"/>
    <w:rsid w:val="00A530EC"/>
    <w:rsid w:val="00A5326F"/>
    <w:rsid w:val="00A535C0"/>
    <w:rsid w:val="00A53904"/>
    <w:rsid w:val="00A53977"/>
    <w:rsid w:val="00A53E1E"/>
    <w:rsid w:val="00A53E9D"/>
    <w:rsid w:val="00A5436F"/>
    <w:rsid w:val="00A544BF"/>
    <w:rsid w:val="00A54C25"/>
    <w:rsid w:val="00A54DDF"/>
    <w:rsid w:val="00A55CED"/>
    <w:rsid w:val="00A566AF"/>
    <w:rsid w:val="00A56A71"/>
    <w:rsid w:val="00A56C15"/>
    <w:rsid w:val="00A572AE"/>
    <w:rsid w:val="00A572C1"/>
    <w:rsid w:val="00A573EE"/>
    <w:rsid w:val="00A60819"/>
    <w:rsid w:val="00A608A3"/>
    <w:rsid w:val="00A622C0"/>
    <w:rsid w:val="00A624A5"/>
    <w:rsid w:val="00A62E9B"/>
    <w:rsid w:val="00A63CC1"/>
    <w:rsid w:val="00A63D38"/>
    <w:rsid w:val="00A654E1"/>
    <w:rsid w:val="00A655CD"/>
    <w:rsid w:val="00A656F6"/>
    <w:rsid w:val="00A65A37"/>
    <w:rsid w:val="00A66BAD"/>
    <w:rsid w:val="00A67268"/>
    <w:rsid w:val="00A6750F"/>
    <w:rsid w:val="00A67F16"/>
    <w:rsid w:val="00A70136"/>
    <w:rsid w:val="00A704E1"/>
    <w:rsid w:val="00A70EBA"/>
    <w:rsid w:val="00A70F53"/>
    <w:rsid w:val="00A7144B"/>
    <w:rsid w:val="00A719FE"/>
    <w:rsid w:val="00A71EE9"/>
    <w:rsid w:val="00A71F47"/>
    <w:rsid w:val="00A72531"/>
    <w:rsid w:val="00A7288D"/>
    <w:rsid w:val="00A729E3"/>
    <w:rsid w:val="00A72D69"/>
    <w:rsid w:val="00A73164"/>
    <w:rsid w:val="00A73C8D"/>
    <w:rsid w:val="00A74003"/>
    <w:rsid w:val="00A74886"/>
    <w:rsid w:val="00A75949"/>
    <w:rsid w:val="00A75A3C"/>
    <w:rsid w:val="00A76121"/>
    <w:rsid w:val="00A76673"/>
    <w:rsid w:val="00A777FF"/>
    <w:rsid w:val="00A8029D"/>
    <w:rsid w:val="00A8032D"/>
    <w:rsid w:val="00A805E6"/>
    <w:rsid w:val="00A80969"/>
    <w:rsid w:val="00A80A62"/>
    <w:rsid w:val="00A81025"/>
    <w:rsid w:val="00A81652"/>
    <w:rsid w:val="00A818CD"/>
    <w:rsid w:val="00A81CBE"/>
    <w:rsid w:val="00A8213D"/>
    <w:rsid w:val="00A82B8A"/>
    <w:rsid w:val="00A830E3"/>
    <w:rsid w:val="00A84B62"/>
    <w:rsid w:val="00A854FF"/>
    <w:rsid w:val="00A858E6"/>
    <w:rsid w:val="00A866C0"/>
    <w:rsid w:val="00A86C28"/>
    <w:rsid w:val="00A87567"/>
    <w:rsid w:val="00A90081"/>
    <w:rsid w:val="00A9035D"/>
    <w:rsid w:val="00A922F1"/>
    <w:rsid w:val="00A9269B"/>
    <w:rsid w:val="00A92E00"/>
    <w:rsid w:val="00A93631"/>
    <w:rsid w:val="00A93DD5"/>
    <w:rsid w:val="00A93E30"/>
    <w:rsid w:val="00A93F6D"/>
    <w:rsid w:val="00A9431B"/>
    <w:rsid w:val="00A943F9"/>
    <w:rsid w:val="00A94AC8"/>
    <w:rsid w:val="00A94CDB"/>
    <w:rsid w:val="00A95BF9"/>
    <w:rsid w:val="00A96F5F"/>
    <w:rsid w:val="00A97795"/>
    <w:rsid w:val="00A97E4B"/>
    <w:rsid w:val="00AA01D9"/>
    <w:rsid w:val="00AA04D3"/>
    <w:rsid w:val="00AA1ED3"/>
    <w:rsid w:val="00AA2734"/>
    <w:rsid w:val="00AA280C"/>
    <w:rsid w:val="00AA295A"/>
    <w:rsid w:val="00AA2BF1"/>
    <w:rsid w:val="00AA3726"/>
    <w:rsid w:val="00AA3C90"/>
    <w:rsid w:val="00AA3D4A"/>
    <w:rsid w:val="00AA3F01"/>
    <w:rsid w:val="00AA4004"/>
    <w:rsid w:val="00AA41CA"/>
    <w:rsid w:val="00AA4F84"/>
    <w:rsid w:val="00AA53D7"/>
    <w:rsid w:val="00AA549D"/>
    <w:rsid w:val="00AA5EE3"/>
    <w:rsid w:val="00AA5F27"/>
    <w:rsid w:val="00AA65FA"/>
    <w:rsid w:val="00AA689D"/>
    <w:rsid w:val="00AA6A8E"/>
    <w:rsid w:val="00AA754A"/>
    <w:rsid w:val="00AA76AD"/>
    <w:rsid w:val="00AA78DD"/>
    <w:rsid w:val="00AA7A64"/>
    <w:rsid w:val="00AB0193"/>
    <w:rsid w:val="00AB03B9"/>
    <w:rsid w:val="00AB0613"/>
    <w:rsid w:val="00AB16E1"/>
    <w:rsid w:val="00AB1BE3"/>
    <w:rsid w:val="00AB1C12"/>
    <w:rsid w:val="00AB1C85"/>
    <w:rsid w:val="00AB3222"/>
    <w:rsid w:val="00AB359A"/>
    <w:rsid w:val="00AB36EC"/>
    <w:rsid w:val="00AB3751"/>
    <w:rsid w:val="00AB427B"/>
    <w:rsid w:val="00AB4BBA"/>
    <w:rsid w:val="00AB4EC0"/>
    <w:rsid w:val="00AB632B"/>
    <w:rsid w:val="00AB65C6"/>
    <w:rsid w:val="00AB677F"/>
    <w:rsid w:val="00AB6F88"/>
    <w:rsid w:val="00AB754A"/>
    <w:rsid w:val="00AB7597"/>
    <w:rsid w:val="00AC0253"/>
    <w:rsid w:val="00AC02AA"/>
    <w:rsid w:val="00AC0446"/>
    <w:rsid w:val="00AC0DD3"/>
    <w:rsid w:val="00AC131C"/>
    <w:rsid w:val="00AC1695"/>
    <w:rsid w:val="00AC1DB7"/>
    <w:rsid w:val="00AC2546"/>
    <w:rsid w:val="00AC288B"/>
    <w:rsid w:val="00AC3E5B"/>
    <w:rsid w:val="00AC4F58"/>
    <w:rsid w:val="00AC6DEB"/>
    <w:rsid w:val="00AC6ECF"/>
    <w:rsid w:val="00AC71D8"/>
    <w:rsid w:val="00AD036D"/>
    <w:rsid w:val="00AD09FC"/>
    <w:rsid w:val="00AD0AAE"/>
    <w:rsid w:val="00AD1026"/>
    <w:rsid w:val="00AD112D"/>
    <w:rsid w:val="00AD11AB"/>
    <w:rsid w:val="00AD2F95"/>
    <w:rsid w:val="00AD3AE0"/>
    <w:rsid w:val="00AD3F6D"/>
    <w:rsid w:val="00AD443D"/>
    <w:rsid w:val="00AD449F"/>
    <w:rsid w:val="00AD4D5D"/>
    <w:rsid w:val="00AD6AA1"/>
    <w:rsid w:val="00AD6ADE"/>
    <w:rsid w:val="00AD7BC8"/>
    <w:rsid w:val="00AE15A8"/>
    <w:rsid w:val="00AE1891"/>
    <w:rsid w:val="00AE1C0D"/>
    <w:rsid w:val="00AE282C"/>
    <w:rsid w:val="00AE2B0B"/>
    <w:rsid w:val="00AE3CD4"/>
    <w:rsid w:val="00AE44B6"/>
    <w:rsid w:val="00AE5A55"/>
    <w:rsid w:val="00AE5ED2"/>
    <w:rsid w:val="00AE68E2"/>
    <w:rsid w:val="00AE69DF"/>
    <w:rsid w:val="00AE7287"/>
    <w:rsid w:val="00AE77B4"/>
    <w:rsid w:val="00AF0C43"/>
    <w:rsid w:val="00AF0F74"/>
    <w:rsid w:val="00AF1C52"/>
    <w:rsid w:val="00AF1C56"/>
    <w:rsid w:val="00AF222D"/>
    <w:rsid w:val="00AF3634"/>
    <w:rsid w:val="00AF3747"/>
    <w:rsid w:val="00AF45AF"/>
    <w:rsid w:val="00AF4C4B"/>
    <w:rsid w:val="00AF4D26"/>
    <w:rsid w:val="00AF5785"/>
    <w:rsid w:val="00AF5DE3"/>
    <w:rsid w:val="00AF5E35"/>
    <w:rsid w:val="00AF5F11"/>
    <w:rsid w:val="00AF6026"/>
    <w:rsid w:val="00AF65CC"/>
    <w:rsid w:val="00AF6699"/>
    <w:rsid w:val="00AF6C77"/>
    <w:rsid w:val="00AF6CD9"/>
    <w:rsid w:val="00AF748E"/>
    <w:rsid w:val="00AF76AC"/>
    <w:rsid w:val="00AF7F4D"/>
    <w:rsid w:val="00B007DC"/>
    <w:rsid w:val="00B008DB"/>
    <w:rsid w:val="00B00AE5"/>
    <w:rsid w:val="00B00D2B"/>
    <w:rsid w:val="00B016A5"/>
    <w:rsid w:val="00B01A51"/>
    <w:rsid w:val="00B01F82"/>
    <w:rsid w:val="00B026D5"/>
    <w:rsid w:val="00B02C6F"/>
    <w:rsid w:val="00B02F32"/>
    <w:rsid w:val="00B03151"/>
    <w:rsid w:val="00B03A90"/>
    <w:rsid w:val="00B041F7"/>
    <w:rsid w:val="00B05403"/>
    <w:rsid w:val="00B05708"/>
    <w:rsid w:val="00B05835"/>
    <w:rsid w:val="00B05B6D"/>
    <w:rsid w:val="00B05C73"/>
    <w:rsid w:val="00B05E31"/>
    <w:rsid w:val="00B0627D"/>
    <w:rsid w:val="00B06480"/>
    <w:rsid w:val="00B066F8"/>
    <w:rsid w:val="00B06D6E"/>
    <w:rsid w:val="00B07581"/>
    <w:rsid w:val="00B07689"/>
    <w:rsid w:val="00B07819"/>
    <w:rsid w:val="00B07852"/>
    <w:rsid w:val="00B07A28"/>
    <w:rsid w:val="00B10784"/>
    <w:rsid w:val="00B10948"/>
    <w:rsid w:val="00B110BF"/>
    <w:rsid w:val="00B115E5"/>
    <w:rsid w:val="00B11965"/>
    <w:rsid w:val="00B11F64"/>
    <w:rsid w:val="00B12A32"/>
    <w:rsid w:val="00B1348E"/>
    <w:rsid w:val="00B13F43"/>
    <w:rsid w:val="00B14614"/>
    <w:rsid w:val="00B147D1"/>
    <w:rsid w:val="00B15426"/>
    <w:rsid w:val="00B15C8C"/>
    <w:rsid w:val="00B15E37"/>
    <w:rsid w:val="00B166FA"/>
    <w:rsid w:val="00B16E16"/>
    <w:rsid w:val="00B17C03"/>
    <w:rsid w:val="00B17DE8"/>
    <w:rsid w:val="00B2067C"/>
    <w:rsid w:val="00B20969"/>
    <w:rsid w:val="00B20DAD"/>
    <w:rsid w:val="00B214F4"/>
    <w:rsid w:val="00B21D7C"/>
    <w:rsid w:val="00B226CA"/>
    <w:rsid w:val="00B22B64"/>
    <w:rsid w:val="00B23093"/>
    <w:rsid w:val="00B2331F"/>
    <w:rsid w:val="00B2346A"/>
    <w:rsid w:val="00B2428F"/>
    <w:rsid w:val="00B246FA"/>
    <w:rsid w:val="00B24D96"/>
    <w:rsid w:val="00B25884"/>
    <w:rsid w:val="00B25B65"/>
    <w:rsid w:val="00B25B71"/>
    <w:rsid w:val="00B2607F"/>
    <w:rsid w:val="00B268FC"/>
    <w:rsid w:val="00B26DD5"/>
    <w:rsid w:val="00B26DE6"/>
    <w:rsid w:val="00B26F9A"/>
    <w:rsid w:val="00B27222"/>
    <w:rsid w:val="00B27513"/>
    <w:rsid w:val="00B30491"/>
    <w:rsid w:val="00B30CE6"/>
    <w:rsid w:val="00B320A4"/>
    <w:rsid w:val="00B321F8"/>
    <w:rsid w:val="00B32414"/>
    <w:rsid w:val="00B32519"/>
    <w:rsid w:val="00B3295E"/>
    <w:rsid w:val="00B3360D"/>
    <w:rsid w:val="00B35F52"/>
    <w:rsid w:val="00B36540"/>
    <w:rsid w:val="00B36F11"/>
    <w:rsid w:val="00B37155"/>
    <w:rsid w:val="00B37858"/>
    <w:rsid w:val="00B402B8"/>
    <w:rsid w:val="00B40BD3"/>
    <w:rsid w:val="00B418BE"/>
    <w:rsid w:val="00B42CBA"/>
    <w:rsid w:val="00B42D53"/>
    <w:rsid w:val="00B42DE2"/>
    <w:rsid w:val="00B42DFE"/>
    <w:rsid w:val="00B42FC6"/>
    <w:rsid w:val="00B451F3"/>
    <w:rsid w:val="00B45C4A"/>
    <w:rsid w:val="00B4699C"/>
    <w:rsid w:val="00B47CB7"/>
    <w:rsid w:val="00B47FC6"/>
    <w:rsid w:val="00B501F3"/>
    <w:rsid w:val="00B50A5D"/>
    <w:rsid w:val="00B50A78"/>
    <w:rsid w:val="00B51647"/>
    <w:rsid w:val="00B518B8"/>
    <w:rsid w:val="00B51A1B"/>
    <w:rsid w:val="00B523FF"/>
    <w:rsid w:val="00B524EB"/>
    <w:rsid w:val="00B52C3E"/>
    <w:rsid w:val="00B53020"/>
    <w:rsid w:val="00B53B35"/>
    <w:rsid w:val="00B53D12"/>
    <w:rsid w:val="00B5435A"/>
    <w:rsid w:val="00B54F8C"/>
    <w:rsid w:val="00B553C3"/>
    <w:rsid w:val="00B55A31"/>
    <w:rsid w:val="00B5651D"/>
    <w:rsid w:val="00B565CE"/>
    <w:rsid w:val="00B56753"/>
    <w:rsid w:val="00B570A3"/>
    <w:rsid w:val="00B57C45"/>
    <w:rsid w:val="00B57D0C"/>
    <w:rsid w:val="00B610D4"/>
    <w:rsid w:val="00B6134A"/>
    <w:rsid w:val="00B61811"/>
    <w:rsid w:val="00B618CA"/>
    <w:rsid w:val="00B61E81"/>
    <w:rsid w:val="00B620EC"/>
    <w:rsid w:val="00B623A5"/>
    <w:rsid w:val="00B62CD2"/>
    <w:rsid w:val="00B62E07"/>
    <w:rsid w:val="00B63C66"/>
    <w:rsid w:val="00B63E3D"/>
    <w:rsid w:val="00B643CD"/>
    <w:rsid w:val="00B6463D"/>
    <w:rsid w:val="00B6464C"/>
    <w:rsid w:val="00B64A55"/>
    <w:rsid w:val="00B64BCB"/>
    <w:rsid w:val="00B65589"/>
    <w:rsid w:val="00B65EF9"/>
    <w:rsid w:val="00B66466"/>
    <w:rsid w:val="00B6671C"/>
    <w:rsid w:val="00B67B93"/>
    <w:rsid w:val="00B70269"/>
    <w:rsid w:val="00B70613"/>
    <w:rsid w:val="00B715A1"/>
    <w:rsid w:val="00B7163C"/>
    <w:rsid w:val="00B72108"/>
    <w:rsid w:val="00B727BF"/>
    <w:rsid w:val="00B7300B"/>
    <w:rsid w:val="00B73F64"/>
    <w:rsid w:val="00B7444D"/>
    <w:rsid w:val="00B7461A"/>
    <w:rsid w:val="00B74BA6"/>
    <w:rsid w:val="00B754FB"/>
    <w:rsid w:val="00B7701C"/>
    <w:rsid w:val="00B77166"/>
    <w:rsid w:val="00B775C5"/>
    <w:rsid w:val="00B77662"/>
    <w:rsid w:val="00B77D67"/>
    <w:rsid w:val="00B8020E"/>
    <w:rsid w:val="00B80960"/>
    <w:rsid w:val="00B80E94"/>
    <w:rsid w:val="00B80EB8"/>
    <w:rsid w:val="00B81F8A"/>
    <w:rsid w:val="00B83018"/>
    <w:rsid w:val="00B8316A"/>
    <w:rsid w:val="00B83715"/>
    <w:rsid w:val="00B83A14"/>
    <w:rsid w:val="00B83D96"/>
    <w:rsid w:val="00B84420"/>
    <w:rsid w:val="00B84425"/>
    <w:rsid w:val="00B84582"/>
    <w:rsid w:val="00B85171"/>
    <w:rsid w:val="00B85B96"/>
    <w:rsid w:val="00B867FB"/>
    <w:rsid w:val="00B86A31"/>
    <w:rsid w:val="00B86B35"/>
    <w:rsid w:val="00B86D8B"/>
    <w:rsid w:val="00B901E8"/>
    <w:rsid w:val="00B9023E"/>
    <w:rsid w:val="00B908F5"/>
    <w:rsid w:val="00B909B2"/>
    <w:rsid w:val="00B912B6"/>
    <w:rsid w:val="00B91611"/>
    <w:rsid w:val="00B926A0"/>
    <w:rsid w:val="00B9285C"/>
    <w:rsid w:val="00B929A6"/>
    <w:rsid w:val="00B92E30"/>
    <w:rsid w:val="00B9309A"/>
    <w:rsid w:val="00B93AF5"/>
    <w:rsid w:val="00B93F03"/>
    <w:rsid w:val="00B9473F"/>
    <w:rsid w:val="00B94803"/>
    <w:rsid w:val="00B94855"/>
    <w:rsid w:val="00B949B6"/>
    <w:rsid w:val="00B94A68"/>
    <w:rsid w:val="00B94ACC"/>
    <w:rsid w:val="00B95BC2"/>
    <w:rsid w:val="00B96B24"/>
    <w:rsid w:val="00B978AF"/>
    <w:rsid w:val="00B9797A"/>
    <w:rsid w:val="00B97FF5"/>
    <w:rsid w:val="00BA014A"/>
    <w:rsid w:val="00BA044C"/>
    <w:rsid w:val="00BA0D64"/>
    <w:rsid w:val="00BA0DCC"/>
    <w:rsid w:val="00BA0E4A"/>
    <w:rsid w:val="00BA17B5"/>
    <w:rsid w:val="00BA2192"/>
    <w:rsid w:val="00BA2582"/>
    <w:rsid w:val="00BA3148"/>
    <w:rsid w:val="00BA37E6"/>
    <w:rsid w:val="00BA5206"/>
    <w:rsid w:val="00BA534B"/>
    <w:rsid w:val="00BA6201"/>
    <w:rsid w:val="00BA66F9"/>
    <w:rsid w:val="00BA673C"/>
    <w:rsid w:val="00BA691B"/>
    <w:rsid w:val="00BA7103"/>
    <w:rsid w:val="00BB012A"/>
    <w:rsid w:val="00BB018D"/>
    <w:rsid w:val="00BB0687"/>
    <w:rsid w:val="00BB1684"/>
    <w:rsid w:val="00BB1E04"/>
    <w:rsid w:val="00BB1EE9"/>
    <w:rsid w:val="00BB211C"/>
    <w:rsid w:val="00BB233F"/>
    <w:rsid w:val="00BB30EC"/>
    <w:rsid w:val="00BB3D29"/>
    <w:rsid w:val="00BB516D"/>
    <w:rsid w:val="00BB5401"/>
    <w:rsid w:val="00BB628E"/>
    <w:rsid w:val="00BB6385"/>
    <w:rsid w:val="00BB63C1"/>
    <w:rsid w:val="00BB65C5"/>
    <w:rsid w:val="00BB6685"/>
    <w:rsid w:val="00BB66F4"/>
    <w:rsid w:val="00BB68F0"/>
    <w:rsid w:val="00BB6E1C"/>
    <w:rsid w:val="00BC00D1"/>
    <w:rsid w:val="00BC0634"/>
    <w:rsid w:val="00BC0EA0"/>
    <w:rsid w:val="00BC1F62"/>
    <w:rsid w:val="00BC252D"/>
    <w:rsid w:val="00BC311D"/>
    <w:rsid w:val="00BC3FA4"/>
    <w:rsid w:val="00BC4CD7"/>
    <w:rsid w:val="00BC4F8F"/>
    <w:rsid w:val="00BC5329"/>
    <w:rsid w:val="00BC5763"/>
    <w:rsid w:val="00BC578D"/>
    <w:rsid w:val="00BC5811"/>
    <w:rsid w:val="00BC59A3"/>
    <w:rsid w:val="00BC5A68"/>
    <w:rsid w:val="00BC5AAC"/>
    <w:rsid w:val="00BC5ACC"/>
    <w:rsid w:val="00BC6120"/>
    <w:rsid w:val="00BC6AD5"/>
    <w:rsid w:val="00BC6D55"/>
    <w:rsid w:val="00BC6F18"/>
    <w:rsid w:val="00BC70CD"/>
    <w:rsid w:val="00BC7756"/>
    <w:rsid w:val="00BC7BAE"/>
    <w:rsid w:val="00BD0104"/>
    <w:rsid w:val="00BD0F45"/>
    <w:rsid w:val="00BD0FDD"/>
    <w:rsid w:val="00BD110B"/>
    <w:rsid w:val="00BD1619"/>
    <w:rsid w:val="00BD1972"/>
    <w:rsid w:val="00BD295C"/>
    <w:rsid w:val="00BD39A8"/>
    <w:rsid w:val="00BD3E7B"/>
    <w:rsid w:val="00BD4209"/>
    <w:rsid w:val="00BD46AC"/>
    <w:rsid w:val="00BD4BF1"/>
    <w:rsid w:val="00BD4E24"/>
    <w:rsid w:val="00BD501E"/>
    <w:rsid w:val="00BD5793"/>
    <w:rsid w:val="00BD5E2C"/>
    <w:rsid w:val="00BD65A1"/>
    <w:rsid w:val="00BE00A7"/>
    <w:rsid w:val="00BE089D"/>
    <w:rsid w:val="00BE1340"/>
    <w:rsid w:val="00BE302E"/>
    <w:rsid w:val="00BE30D4"/>
    <w:rsid w:val="00BE3776"/>
    <w:rsid w:val="00BE3AFA"/>
    <w:rsid w:val="00BE3DF4"/>
    <w:rsid w:val="00BE42D9"/>
    <w:rsid w:val="00BE48C9"/>
    <w:rsid w:val="00BE4DE1"/>
    <w:rsid w:val="00BE4E83"/>
    <w:rsid w:val="00BE4FFA"/>
    <w:rsid w:val="00BE5628"/>
    <w:rsid w:val="00BE57B6"/>
    <w:rsid w:val="00BE63AC"/>
    <w:rsid w:val="00BE6E51"/>
    <w:rsid w:val="00BE72A0"/>
    <w:rsid w:val="00BF138A"/>
    <w:rsid w:val="00BF1875"/>
    <w:rsid w:val="00BF1B75"/>
    <w:rsid w:val="00BF249C"/>
    <w:rsid w:val="00BF2C42"/>
    <w:rsid w:val="00BF37D7"/>
    <w:rsid w:val="00BF3E4F"/>
    <w:rsid w:val="00BF3F06"/>
    <w:rsid w:val="00BF4775"/>
    <w:rsid w:val="00BF56BB"/>
    <w:rsid w:val="00BF6409"/>
    <w:rsid w:val="00BF7318"/>
    <w:rsid w:val="00BF73E2"/>
    <w:rsid w:val="00C001CF"/>
    <w:rsid w:val="00C00332"/>
    <w:rsid w:val="00C008B1"/>
    <w:rsid w:val="00C00A73"/>
    <w:rsid w:val="00C012CF"/>
    <w:rsid w:val="00C01E49"/>
    <w:rsid w:val="00C021EC"/>
    <w:rsid w:val="00C02DFE"/>
    <w:rsid w:val="00C035E7"/>
    <w:rsid w:val="00C0365F"/>
    <w:rsid w:val="00C03E9C"/>
    <w:rsid w:val="00C0496B"/>
    <w:rsid w:val="00C055F7"/>
    <w:rsid w:val="00C05844"/>
    <w:rsid w:val="00C05938"/>
    <w:rsid w:val="00C05B6B"/>
    <w:rsid w:val="00C05B6E"/>
    <w:rsid w:val="00C06A07"/>
    <w:rsid w:val="00C06FE1"/>
    <w:rsid w:val="00C072B4"/>
    <w:rsid w:val="00C07303"/>
    <w:rsid w:val="00C079BE"/>
    <w:rsid w:val="00C10382"/>
    <w:rsid w:val="00C11155"/>
    <w:rsid w:val="00C1259C"/>
    <w:rsid w:val="00C1286E"/>
    <w:rsid w:val="00C1323F"/>
    <w:rsid w:val="00C13BE5"/>
    <w:rsid w:val="00C1405F"/>
    <w:rsid w:val="00C14504"/>
    <w:rsid w:val="00C1459C"/>
    <w:rsid w:val="00C14BDA"/>
    <w:rsid w:val="00C14C77"/>
    <w:rsid w:val="00C175F7"/>
    <w:rsid w:val="00C20105"/>
    <w:rsid w:val="00C2068E"/>
    <w:rsid w:val="00C20899"/>
    <w:rsid w:val="00C216DB"/>
    <w:rsid w:val="00C2186F"/>
    <w:rsid w:val="00C21AFC"/>
    <w:rsid w:val="00C21DA4"/>
    <w:rsid w:val="00C21DAF"/>
    <w:rsid w:val="00C21E12"/>
    <w:rsid w:val="00C2248A"/>
    <w:rsid w:val="00C22E65"/>
    <w:rsid w:val="00C23246"/>
    <w:rsid w:val="00C237AF"/>
    <w:rsid w:val="00C24041"/>
    <w:rsid w:val="00C249EB"/>
    <w:rsid w:val="00C2514B"/>
    <w:rsid w:val="00C251DE"/>
    <w:rsid w:val="00C27475"/>
    <w:rsid w:val="00C278C0"/>
    <w:rsid w:val="00C27C12"/>
    <w:rsid w:val="00C30330"/>
    <w:rsid w:val="00C30D44"/>
    <w:rsid w:val="00C314FA"/>
    <w:rsid w:val="00C31A3B"/>
    <w:rsid w:val="00C31A49"/>
    <w:rsid w:val="00C31D61"/>
    <w:rsid w:val="00C329D7"/>
    <w:rsid w:val="00C32ADB"/>
    <w:rsid w:val="00C32F87"/>
    <w:rsid w:val="00C33636"/>
    <w:rsid w:val="00C33950"/>
    <w:rsid w:val="00C35B67"/>
    <w:rsid w:val="00C3727D"/>
    <w:rsid w:val="00C37416"/>
    <w:rsid w:val="00C37C94"/>
    <w:rsid w:val="00C37E7D"/>
    <w:rsid w:val="00C4047B"/>
    <w:rsid w:val="00C40686"/>
    <w:rsid w:val="00C41127"/>
    <w:rsid w:val="00C41165"/>
    <w:rsid w:val="00C4120F"/>
    <w:rsid w:val="00C4141B"/>
    <w:rsid w:val="00C41C44"/>
    <w:rsid w:val="00C421E9"/>
    <w:rsid w:val="00C42D85"/>
    <w:rsid w:val="00C42E8C"/>
    <w:rsid w:val="00C42FCA"/>
    <w:rsid w:val="00C443BA"/>
    <w:rsid w:val="00C44BB6"/>
    <w:rsid w:val="00C455F0"/>
    <w:rsid w:val="00C45636"/>
    <w:rsid w:val="00C45759"/>
    <w:rsid w:val="00C45A73"/>
    <w:rsid w:val="00C463FD"/>
    <w:rsid w:val="00C46F21"/>
    <w:rsid w:val="00C47188"/>
    <w:rsid w:val="00C4740E"/>
    <w:rsid w:val="00C475B6"/>
    <w:rsid w:val="00C47834"/>
    <w:rsid w:val="00C47846"/>
    <w:rsid w:val="00C5004A"/>
    <w:rsid w:val="00C505E7"/>
    <w:rsid w:val="00C5065D"/>
    <w:rsid w:val="00C50770"/>
    <w:rsid w:val="00C50B5B"/>
    <w:rsid w:val="00C51180"/>
    <w:rsid w:val="00C5141C"/>
    <w:rsid w:val="00C5171C"/>
    <w:rsid w:val="00C52147"/>
    <w:rsid w:val="00C5267D"/>
    <w:rsid w:val="00C52B52"/>
    <w:rsid w:val="00C530DA"/>
    <w:rsid w:val="00C537D7"/>
    <w:rsid w:val="00C53B0A"/>
    <w:rsid w:val="00C53B1F"/>
    <w:rsid w:val="00C543D4"/>
    <w:rsid w:val="00C5447E"/>
    <w:rsid w:val="00C54B9A"/>
    <w:rsid w:val="00C54F3B"/>
    <w:rsid w:val="00C551DD"/>
    <w:rsid w:val="00C558C4"/>
    <w:rsid w:val="00C56719"/>
    <w:rsid w:val="00C56CCA"/>
    <w:rsid w:val="00C578B5"/>
    <w:rsid w:val="00C57C0F"/>
    <w:rsid w:val="00C57E36"/>
    <w:rsid w:val="00C57EBE"/>
    <w:rsid w:val="00C6024D"/>
    <w:rsid w:val="00C60B18"/>
    <w:rsid w:val="00C60DDF"/>
    <w:rsid w:val="00C618CB"/>
    <w:rsid w:val="00C61ACE"/>
    <w:rsid w:val="00C61C09"/>
    <w:rsid w:val="00C6251C"/>
    <w:rsid w:val="00C6276E"/>
    <w:rsid w:val="00C63897"/>
    <w:rsid w:val="00C64190"/>
    <w:rsid w:val="00C64560"/>
    <w:rsid w:val="00C6583C"/>
    <w:rsid w:val="00C668F2"/>
    <w:rsid w:val="00C67F7D"/>
    <w:rsid w:val="00C71676"/>
    <w:rsid w:val="00C717A8"/>
    <w:rsid w:val="00C7239C"/>
    <w:rsid w:val="00C72996"/>
    <w:rsid w:val="00C72C44"/>
    <w:rsid w:val="00C733E6"/>
    <w:rsid w:val="00C7351D"/>
    <w:rsid w:val="00C74A6A"/>
    <w:rsid w:val="00C75E6B"/>
    <w:rsid w:val="00C75FB1"/>
    <w:rsid w:val="00C76087"/>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8D"/>
    <w:rsid w:val="00C823DD"/>
    <w:rsid w:val="00C82B55"/>
    <w:rsid w:val="00C8317E"/>
    <w:rsid w:val="00C834CB"/>
    <w:rsid w:val="00C8414E"/>
    <w:rsid w:val="00C8486C"/>
    <w:rsid w:val="00C84940"/>
    <w:rsid w:val="00C85BC1"/>
    <w:rsid w:val="00C8600F"/>
    <w:rsid w:val="00C86418"/>
    <w:rsid w:val="00C86635"/>
    <w:rsid w:val="00C870A2"/>
    <w:rsid w:val="00C871EC"/>
    <w:rsid w:val="00C87662"/>
    <w:rsid w:val="00C87A1C"/>
    <w:rsid w:val="00C90944"/>
    <w:rsid w:val="00C90C61"/>
    <w:rsid w:val="00C91068"/>
    <w:rsid w:val="00C91C39"/>
    <w:rsid w:val="00C939AD"/>
    <w:rsid w:val="00C94810"/>
    <w:rsid w:val="00C94BA7"/>
    <w:rsid w:val="00C950A7"/>
    <w:rsid w:val="00C9512B"/>
    <w:rsid w:val="00C959AF"/>
    <w:rsid w:val="00C95D8D"/>
    <w:rsid w:val="00C96457"/>
    <w:rsid w:val="00C9662B"/>
    <w:rsid w:val="00C966F2"/>
    <w:rsid w:val="00C96BBC"/>
    <w:rsid w:val="00C96E94"/>
    <w:rsid w:val="00C9761B"/>
    <w:rsid w:val="00C97C64"/>
    <w:rsid w:val="00CA1B63"/>
    <w:rsid w:val="00CA1BA0"/>
    <w:rsid w:val="00CA1EBF"/>
    <w:rsid w:val="00CA34D3"/>
    <w:rsid w:val="00CA45A1"/>
    <w:rsid w:val="00CA467A"/>
    <w:rsid w:val="00CA4991"/>
    <w:rsid w:val="00CA6333"/>
    <w:rsid w:val="00CA6E4D"/>
    <w:rsid w:val="00CA713E"/>
    <w:rsid w:val="00CA71B0"/>
    <w:rsid w:val="00CA72C9"/>
    <w:rsid w:val="00CA76AE"/>
    <w:rsid w:val="00CB21B0"/>
    <w:rsid w:val="00CB246E"/>
    <w:rsid w:val="00CB30D5"/>
    <w:rsid w:val="00CB33D5"/>
    <w:rsid w:val="00CB5564"/>
    <w:rsid w:val="00CB5C7D"/>
    <w:rsid w:val="00CB643F"/>
    <w:rsid w:val="00CB6949"/>
    <w:rsid w:val="00CB7244"/>
    <w:rsid w:val="00CC093F"/>
    <w:rsid w:val="00CC0DE1"/>
    <w:rsid w:val="00CC1A5D"/>
    <w:rsid w:val="00CC1FF7"/>
    <w:rsid w:val="00CC230D"/>
    <w:rsid w:val="00CC2453"/>
    <w:rsid w:val="00CC26BF"/>
    <w:rsid w:val="00CC4760"/>
    <w:rsid w:val="00CC4B12"/>
    <w:rsid w:val="00CC4B96"/>
    <w:rsid w:val="00CC5873"/>
    <w:rsid w:val="00CC6845"/>
    <w:rsid w:val="00CC6A34"/>
    <w:rsid w:val="00CC6EC2"/>
    <w:rsid w:val="00CD169E"/>
    <w:rsid w:val="00CD20A1"/>
    <w:rsid w:val="00CD2BA2"/>
    <w:rsid w:val="00CD32B1"/>
    <w:rsid w:val="00CD366F"/>
    <w:rsid w:val="00CD3E3B"/>
    <w:rsid w:val="00CD4306"/>
    <w:rsid w:val="00CD44A3"/>
    <w:rsid w:val="00CD515F"/>
    <w:rsid w:val="00CD5431"/>
    <w:rsid w:val="00CD6068"/>
    <w:rsid w:val="00CD67F8"/>
    <w:rsid w:val="00CD732B"/>
    <w:rsid w:val="00CD744B"/>
    <w:rsid w:val="00CD75CB"/>
    <w:rsid w:val="00CD7DF0"/>
    <w:rsid w:val="00CE0E18"/>
    <w:rsid w:val="00CE2B68"/>
    <w:rsid w:val="00CE2C2C"/>
    <w:rsid w:val="00CE2FFE"/>
    <w:rsid w:val="00CE31FD"/>
    <w:rsid w:val="00CE32A6"/>
    <w:rsid w:val="00CE39B3"/>
    <w:rsid w:val="00CE3FA7"/>
    <w:rsid w:val="00CE428D"/>
    <w:rsid w:val="00CE5385"/>
    <w:rsid w:val="00CE5667"/>
    <w:rsid w:val="00CE56F3"/>
    <w:rsid w:val="00CE5E7D"/>
    <w:rsid w:val="00CE6CBF"/>
    <w:rsid w:val="00CE73F7"/>
    <w:rsid w:val="00CE7640"/>
    <w:rsid w:val="00CE7E6F"/>
    <w:rsid w:val="00CF02D1"/>
    <w:rsid w:val="00CF095C"/>
    <w:rsid w:val="00CF0ED3"/>
    <w:rsid w:val="00CF19A9"/>
    <w:rsid w:val="00CF2101"/>
    <w:rsid w:val="00CF24FB"/>
    <w:rsid w:val="00CF2A18"/>
    <w:rsid w:val="00CF2F42"/>
    <w:rsid w:val="00CF303A"/>
    <w:rsid w:val="00CF3579"/>
    <w:rsid w:val="00CF36AE"/>
    <w:rsid w:val="00CF3B2B"/>
    <w:rsid w:val="00CF477E"/>
    <w:rsid w:val="00CF483D"/>
    <w:rsid w:val="00CF49EE"/>
    <w:rsid w:val="00CF52F8"/>
    <w:rsid w:val="00CF711D"/>
    <w:rsid w:val="00CF7396"/>
    <w:rsid w:val="00CF73A9"/>
    <w:rsid w:val="00CF74E6"/>
    <w:rsid w:val="00CF78D7"/>
    <w:rsid w:val="00CF7B0C"/>
    <w:rsid w:val="00CF7C35"/>
    <w:rsid w:val="00CF7D48"/>
    <w:rsid w:val="00D0036E"/>
    <w:rsid w:val="00D011EE"/>
    <w:rsid w:val="00D014A9"/>
    <w:rsid w:val="00D01B62"/>
    <w:rsid w:val="00D0202D"/>
    <w:rsid w:val="00D0432F"/>
    <w:rsid w:val="00D04394"/>
    <w:rsid w:val="00D04B55"/>
    <w:rsid w:val="00D04D77"/>
    <w:rsid w:val="00D0506E"/>
    <w:rsid w:val="00D0511A"/>
    <w:rsid w:val="00D06444"/>
    <w:rsid w:val="00D0715D"/>
    <w:rsid w:val="00D074A2"/>
    <w:rsid w:val="00D07E5F"/>
    <w:rsid w:val="00D10241"/>
    <w:rsid w:val="00D11C4A"/>
    <w:rsid w:val="00D11DC4"/>
    <w:rsid w:val="00D13109"/>
    <w:rsid w:val="00D135E8"/>
    <w:rsid w:val="00D13A1D"/>
    <w:rsid w:val="00D15040"/>
    <w:rsid w:val="00D15374"/>
    <w:rsid w:val="00D168D1"/>
    <w:rsid w:val="00D17316"/>
    <w:rsid w:val="00D17A91"/>
    <w:rsid w:val="00D2051A"/>
    <w:rsid w:val="00D21394"/>
    <w:rsid w:val="00D22427"/>
    <w:rsid w:val="00D22770"/>
    <w:rsid w:val="00D22A14"/>
    <w:rsid w:val="00D2317C"/>
    <w:rsid w:val="00D2371C"/>
    <w:rsid w:val="00D23773"/>
    <w:rsid w:val="00D24A29"/>
    <w:rsid w:val="00D25090"/>
    <w:rsid w:val="00D25239"/>
    <w:rsid w:val="00D25F7A"/>
    <w:rsid w:val="00D260B5"/>
    <w:rsid w:val="00D26F19"/>
    <w:rsid w:val="00D30293"/>
    <w:rsid w:val="00D30654"/>
    <w:rsid w:val="00D31F39"/>
    <w:rsid w:val="00D32120"/>
    <w:rsid w:val="00D3239E"/>
    <w:rsid w:val="00D329D8"/>
    <w:rsid w:val="00D32C18"/>
    <w:rsid w:val="00D3313D"/>
    <w:rsid w:val="00D34491"/>
    <w:rsid w:val="00D34787"/>
    <w:rsid w:val="00D35466"/>
    <w:rsid w:val="00D35640"/>
    <w:rsid w:val="00D35961"/>
    <w:rsid w:val="00D3625C"/>
    <w:rsid w:val="00D36A88"/>
    <w:rsid w:val="00D372CB"/>
    <w:rsid w:val="00D3774B"/>
    <w:rsid w:val="00D37942"/>
    <w:rsid w:val="00D40381"/>
    <w:rsid w:val="00D40A9F"/>
    <w:rsid w:val="00D4146D"/>
    <w:rsid w:val="00D416AE"/>
    <w:rsid w:val="00D416EF"/>
    <w:rsid w:val="00D41AEA"/>
    <w:rsid w:val="00D41B8D"/>
    <w:rsid w:val="00D41DE5"/>
    <w:rsid w:val="00D42095"/>
    <w:rsid w:val="00D42AFC"/>
    <w:rsid w:val="00D430D8"/>
    <w:rsid w:val="00D43254"/>
    <w:rsid w:val="00D436F0"/>
    <w:rsid w:val="00D43ED7"/>
    <w:rsid w:val="00D445A6"/>
    <w:rsid w:val="00D4490A"/>
    <w:rsid w:val="00D45203"/>
    <w:rsid w:val="00D45276"/>
    <w:rsid w:val="00D45C8F"/>
    <w:rsid w:val="00D46060"/>
    <w:rsid w:val="00D475D0"/>
    <w:rsid w:val="00D47D40"/>
    <w:rsid w:val="00D509D0"/>
    <w:rsid w:val="00D51C46"/>
    <w:rsid w:val="00D52357"/>
    <w:rsid w:val="00D52C3D"/>
    <w:rsid w:val="00D53638"/>
    <w:rsid w:val="00D5371B"/>
    <w:rsid w:val="00D53751"/>
    <w:rsid w:val="00D53C7C"/>
    <w:rsid w:val="00D53CD6"/>
    <w:rsid w:val="00D544D9"/>
    <w:rsid w:val="00D548C1"/>
    <w:rsid w:val="00D54DC6"/>
    <w:rsid w:val="00D54E6D"/>
    <w:rsid w:val="00D5557C"/>
    <w:rsid w:val="00D55757"/>
    <w:rsid w:val="00D55AAE"/>
    <w:rsid w:val="00D55EFD"/>
    <w:rsid w:val="00D5717E"/>
    <w:rsid w:val="00D57C8D"/>
    <w:rsid w:val="00D602DB"/>
    <w:rsid w:val="00D6096D"/>
    <w:rsid w:val="00D60E22"/>
    <w:rsid w:val="00D611A1"/>
    <w:rsid w:val="00D614E5"/>
    <w:rsid w:val="00D615D3"/>
    <w:rsid w:val="00D629AB"/>
    <w:rsid w:val="00D62D86"/>
    <w:rsid w:val="00D62E9A"/>
    <w:rsid w:val="00D63238"/>
    <w:rsid w:val="00D6350B"/>
    <w:rsid w:val="00D63600"/>
    <w:rsid w:val="00D6448F"/>
    <w:rsid w:val="00D64D1D"/>
    <w:rsid w:val="00D64FE4"/>
    <w:rsid w:val="00D655C8"/>
    <w:rsid w:val="00D65E7F"/>
    <w:rsid w:val="00D65EB0"/>
    <w:rsid w:val="00D66757"/>
    <w:rsid w:val="00D66FED"/>
    <w:rsid w:val="00D6718A"/>
    <w:rsid w:val="00D67AAA"/>
    <w:rsid w:val="00D71B01"/>
    <w:rsid w:val="00D71B3F"/>
    <w:rsid w:val="00D71DEF"/>
    <w:rsid w:val="00D71EF5"/>
    <w:rsid w:val="00D7211F"/>
    <w:rsid w:val="00D723D3"/>
    <w:rsid w:val="00D734CF"/>
    <w:rsid w:val="00D736B9"/>
    <w:rsid w:val="00D73776"/>
    <w:rsid w:val="00D7389B"/>
    <w:rsid w:val="00D7419E"/>
    <w:rsid w:val="00D74B53"/>
    <w:rsid w:val="00D74E38"/>
    <w:rsid w:val="00D75E66"/>
    <w:rsid w:val="00D75F52"/>
    <w:rsid w:val="00D75FC1"/>
    <w:rsid w:val="00D7680D"/>
    <w:rsid w:val="00D77C99"/>
    <w:rsid w:val="00D80C1A"/>
    <w:rsid w:val="00D80E65"/>
    <w:rsid w:val="00D8106C"/>
    <w:rsid w:val="00D81E76"/>
    <w:rsid w:val="00D82E84"/>
    <w:rsid w:val="00D8316C"/>
    <w:rsid w:val="00D83509"/>
    <w:rsid w:val="00D836E5"/>
    <w:rsid w:val="00D83770"/>
    <w:rsid w:val="00D83B9C"/>
    <w:rsid w:val="00D83F3D"/>
    <w:rsid w:val="00D8440F"/>
    <w:rsid w:val="00D844B3"/>
    <w:rsid w:val="00D84571"/>
    <w:rsid w:val="00D847C8"/>
    <w:rsid w:val="00D849FE"/>
    <w:rsid w:val="00D84B79"/>
    <w:rsid w:val="00D84D28"/>
    <w:rsid w:val="00D85162"/>
    <w:rsid w:val="00D85FFD"/>
    <w:rsid w:val="00D864AF"/>
    <w:rsid w:val="00D8727E"/>
    <w:rsid w:val="00D87DB5"/>
    <w:rsid w:val="00D90486"/>
    <w:rsid w:val="00D90834"/>
    <w:rsid w:val="00D90D73"/>
    <w:rsid w:val="00D92192"/>
    <w:rsid w:val="00D9279D"/>
    <w:rsid w:val="00D931C9"/>
    <w:rsid w:val="00D932AA"/>
    <w:rsid w:val="00D93993"/>
    <w:rsid w:val="00D93DDF"/>
    <w:rsid w:val="00D9405E"/>
    <w:rsid w:val="00D942C5"/>
    <w:rsid w:val="00D942F5"/>
    <w:rsid w:val="00D9447B"/>
    <w:rsid w:val="00D949DD"/>
    <w:rsid w:val="00D94F97"/>
    <w:rsid w:val="00D962ED"/>
    <w:rsid w:val="00D96C85"/>
    <w:rsid w:val="00D96E52"/>
    <w:rsid w:val="00D97A0F"/>
    <w:rsid w:val="00DA04DE"/>
    <w:rsid w:val="00DA0540"/>
    <w:rsid w:val="00DA0842"/>
    <w:rsid w:val="00DA129A"/>
    <w:rsid w:val="00DA15EC"/>
    <w:rsid w:val="00DA18F2"/>
    <w:rsid w:val="00DA1E60"/>
    <w:rsid w:val="00DA23F3"/>
    <w:rsid w:val="00DA33A7"/>
    <w:rsid w:val="00DA35A3"/>
    <w:rsid w:val="00DA379C"/>
    <w:rsid w:val="00DA379D"/>
    <w:rsid w:val="00DA5610"/>
    <w:rsid w:val="00DA5E38"/>
    <w:rsid w:val="00DA64AE"/>
    <w:rsid w:val="00DA67E9"/>
    <w:rsid w:val="00DA75A0"/>
    <w:rsid w:val="00DA7CBB"/>
    <w:rsid w:val="00DA7F57"/>
    <w:rsid w:val="00DB0251"/>
    <w:rsid w:val="00DB06E7"/>
    <w:rsid w:val="00DB0B91"/>
    <w:rsid w:val="00DB0DD2"/>
    <w:rsid w:val="00DB3972"/>
    <w:rsid w:val="00DB3A75"/>
    <w:rsid w:val="00DB4D8F"/>
    <w:rsid w:val="00DB53DA"/>
    <w:rsid w:val="00DB586B"/>
    <w:rsid w:val="00DB651C"/>
    <w:rsid w:val="00DB71E3"/>
    <w:rsid w:val="00DC042A"/>
    <w:rsid w:val="00DC18A3"/>
    <w:rsid w:val="00DC40EC"/>
    <w:rsid w:val="00DC41C6"/>
    <w:rsid w:val="00DC4E9E"/>
    <w:rsid w:val="00DC4EFB"/>
    <w:rsid w:val="00DC5B36"/>
    <w:rsid w:val="00DC5D47"/>
    <w:rsid w:val="00DC5D9F"/>
    <w:rsid w:val="00DC61ED"/>
    <w:rsid w:val="00DC6C98"/>
    <w:rsid w:val="00DC6DCF"/>
    <w:rsid w:val="00DC761B"/>
    <w:rsid w:val="00DD0554"/>
    <w:rsid w:val="00DD0588"/>
    <w:rsid w:val="00DD1C94"/>
    <w:rsid w:val="00DD2B32"/>
    <w:rsid w:val="00DD3498"/>
    <w:rsid w:val="00DD38C0"/>
    <w:rsid w:val="00DD39DC"/>
    <w:rsid w:val="00DD3B97"/>
    <w:rsid w:val="00DD3CA4"/>
    <w:rsid w:val="00DD4998"/>
    <w:rsid w:val="00DD4DDC"/>
    <w:rsid w:val="00DD54FB"/>
    <w:rsid w:val="00DD5886"/>
    <w:rsid w:val="00DD595C"/>
    <w:rsid w:val="00DD6457"/>
    <w:rsid w:val="00DD6539"/>
    <w:rsid w:val="00DD692A"/>
    <w:rsid w:val="00DD799B"/>
    <w:rsid w:val="00DD7EF0"/>
    <w:rsid w:val="00DE1BF3"/>
    <w:rsid w:val="00DE21DF"/>
    <w:rsid w:val="00DE22C1"/>
    <w:rsid w:val="00DE236B"/>
    <w:rsid w:val="00DE2444"/>
    <w:rsid w:val="00DE3140"/>
    <w:rsid w:val="00DE32CA"/>
    <w:rsid w:val="00DE3A86"/>
    <w:rsid w:val="00DE3C8C"/>
    <w:rsid w:val="00DE3E63"/>
    <w:rsid w:val="00DE4327"/>
    <w:rsid w:val="00DE493E"/>
    <w:rsid w:val="00DE4EA8"/>
    <w:rsid w:val="00DE5C2D"/>
    <w:rsid w:val="00DE6E5A"/>
    <w:rsid w:val="00DE79A5"/>
    <w:rsid w:val="00DE7EFE"/>
    <w:rsid w:val="00DF0E25"/>
    <w:rsid w:val="00DF0F9B"/>
    <w:rsid w:val="00DF1D65"/>
    <w:rsid w:val="00DF239E"/>
    <w:rsid w:val="00DF3C7F"/>
    <w:rsid w:val="00DF441E"/>
    <w:rsid w:val="00DF4895"/>
    <w:rsid w:val="00DF538E"/>
    <w:rsid w:val="00DF574B"/>
    <w:rsid w:val="00DF582A"/>
    <w:rsid w:val="00DF588E"/>
    <w:rsid w:val="00DF5AF0"/>
    <w:rsid w:val="00DF6095"/>
    <w:rsid w:val="00DF654C"/>
    <w:rsid w:val="00DF6C90"/>
    <w:rsid w:val="00DF6DBA"/>
    <w:rsid w:val="00DF70C5"/>
    <w:rsid w:val="00DF70F1"/>
    <w:rsid w:val="00DF71D6"/>
    <w:rsid w:val="00DF76B5"/>
    <w:rsid w:val="00DF7CC4"/>
    <w:rsid w:val="00E017E1"/>
    <w:rsid w:val="00E01824"/>
    <w:rsid w:val="00E018ED"/>
    <w:rsid w:val="00E01F72"/>
    <w:rsid w:val="00E0211F"/>
    <w:rsid w:val="00E02802"/>
    <w:rsid w:val="00E0298E"/>
    <w:rsid w:val="00E02F60"/>
    <w:rsid w:val="00E03156"/>
    <w:rsid w:val="00E038FF"/>
    <w:rsid w:val="00E03E83"/>
    <w:rsid w:val="00E050E5"/>
    <w:rsid w:val="00E05474"/>
    <w:rsid w:val="00E0566F"/>
    <w:rsid w:val="00E05718"/>
    <w:rsid w:val="00E069AA"/>
    <w:rsid w:val="00E06D3D"/>
    <w:rsid w:val="00E10435"/>
    <w:rsid w:val="00E106F7"/>
    <w:rsid w:val="00E10883"/>
    <w:rsid w:val="00E11121"/>
    <w:rsid w:val="00E11915"/>
    <w:rsid w:val="00E1219D"/>
    <w:rsid w:val="00E12641"/>
    <w:rsid w:val="00E14224"/>
    <w:rsid w:val="00E143E0"/>
    <w:rsid w:val="00E14835"/>
    <w:rsid w:val="00E14C55"/>
    <w:rsid w:val="00E14F66"/>
    <w:rsid w:val="00E15530"/>
    <w:rsid w:val="00E15ADE"/>
    <w:rsid w:val="00E15AE5"/>
    <w:rsid w:val="00E15DDA"/>
    <w:rsid w:val="00E164E8"/>
    <w:rsid w:val="00E167A4"/>
    <w:rsid w:val="00E167B7"/>
    <w:rsid w:val="00E167CD"/>
    <w:rsid w:val="00E16F88"/>
    <w:rsid w:val="00E176AB"/>
    <w:rsid w:val="00E17AFB"/>
    <w:rsid w:val="00E20B5C"/>
    <w:rsid w:val="00E213B7"/>
    <w:rsid w:val="00E2174B"/>
    <w:rsid w:val="00E21F3C"/>
    <w:rsid w:val="00E2202F"/>
    <w:rsid w:val="00E22394"/>
    <w:rsid w:val="00E2242D"/>
    <w:rsid w:val="00E229C0"/>
    <w:rsid w:val="00E230EE"/>
    <w:rsid w:val="00E233AB"/>
    <w:rsid w:val="00E23836"/>
    <w:rsid w:val="00E241C2"/>
    <w:rsid w:val="00E24938"/>
    <w:rsid w:val="00E24D31"/>
    <w:rsid w:val="00E24FFE"/>
    <w:rsid w:val="00E251D3"/>
    <w:rsid w:val="00E25414"/>
    <w:rsid w:val="00E25A3A"/>
    <w:rsid w:val="00E26536"/>
    <w:rsid w:val="00E26B14"/>
    <w:rsid w:val="00E27368"/>
    <w:rsid w:val="00E276B2"/>
    <w:rsid w:val="00E27B25"/>
    <w:rsid w:val="00E3013A"/>
    <w:rsid w:val="00E3051C"/>
    <w:rsid w:val="00E30A95"/>
    <w:rsid w:val="00E30AAE"/>
    <w:rsid w:val="00E317FC"/>
    <w:rsid w:val="00E31D61"/>
    <w:rsid w:val="00E32303"/>
    <w:rsid w:val="00E328F3"/>
    <w:rsid w:val="00E32ADA"/>
    <w:rsid w:val="00E33738"/>
    <w:rsid w:val="00E34712"/>
    <w:rsid w:val="00E34CE1"/>
    <w:rsid w:val="00E3503B"/>
    <w:rsid w:val="00E351CD"/>
    <w:rsid w:val="00E35225"/>
    <w:rsid w:val="00E35EEF"/>
    <w:rsid w:val="00E35FA9"/>
    <w:rsid w:val="00E367A2"/>
    <w:rsid w:val="00E36FD2"/>
    <w:rsid w:val="00E37094"/>
    <w:rsid w:val="00E37314"/>
    <w:rsid w:val="00E37AA0"/>
    <w:rsid w:val="00E37CC4"/>
    <w:rsid w:val="00E37F9F"/>
    <w:rsid w:val="00E401F0"/>
    <w:rsid w:val="00E4066A"/>
    <w:rsid w:val="00E408AE"/>
    <w:rsid w:val="00E40990"/>
    <w:rsid w:val="00E41062"/>
    <w:rsid w:val="00E41C4C"/>
    <w:rsid w:val="00E4268E"/>
    <w:rsid w:val="00E42996"/>
    <w:rsid w:val="00E430B3"/>
    <w:rsid w:val="00E43816"/>
    <w:rsid w:val="00E44D23"/>
    <w:rsid w:val="00E4500C"/>
    <w:rsid w:val="00E45676"/>
    <w:rsid w:val="00E45CB7"/>
    <w:rsid w:val="00E46E9D"/>
    <w:rsid w:val="00E479F7"/>
    <w:rsid w:val="00E47BB9"/>
    <w:rsid w:val="00E508BE"/>
    <w:rsid w:val="00E510D8"/>
    <w:rsid w:val="00E515B1"/>
    <w:rsid w:val="00E52919"/>
    <w:rsid w:val="00E52EC9"/>
    <w:rsid w:val="00E53009"/>
    <w:rsid w:val="00E53148"/>
    <w:rsid w:val="00E531E5"/>
    <w:rsid w:val="00E5365A"/>
    <w:rsid w:val="00E539EB"/>
    <w:rsid w:val="00E53A6B"/>
    <w:rsid w:val="00E53CDF"/>
    <w:rsid w:val="00E53FCA"/>
    <w:rsid w:val="00E54363"/>
    <w:rsid w:val="00E55F7E"/>
    <w:rsid w:val="00E60EAA"/>
    <w:rsid w:val="00E61074"/>
    <w:rsid w:val="00E612F9"/>
    <w:rsid w:val="00E6175F"/>
    <w:rsid w:val="00E61E09"/>
    <w:rsid w:val="00E62007"/>
    <w:rsid w:val="00E62623"/>
    <w:rsid w:val="00E632F4"/>
    <w:rsid w:val="00E63C80"/>
    <w:rsid w:val="00E63DBB"/>
    <w:rsid w:val="00E65E15"/>
    <w:rsid w:val="00E668B4"/>
    <w:rsid w:val="00E668BC"/>
    <w:rsid w:val="00E66B90"/>
    <w:rsid w:val="00E676DA"/>
    <w:rsid w:val="00E67DCD"/>
    <w:rsid w:val="00E67F04"/>
    <w:rsid w:val="00E7070D"/>
    <w:rsid w:val="00E707E6"/>
    <w:rsid w:val="00E709BB"/>
    <w:rsid w:val="00E70DE7"/>
    <w:rsid w:val="00E70F49"/>
    <w:rsid w:val="00E71202"/>
    <w:rsid w:val="00E71B92"/>
    <w:rsid w:val="00E73B8F"/>
    <w:rsid w:val="00E73D35"/>
    <w:rsid w:val="00E742E0"/>
    <w:rsid w:val="00E743D6"/>
    <w:rsid w:val="00E74BA6"/>
    <w:rsid w:val="00E74D70"/>
    <w:rsid w:val="00E756CD"/>
    <w:rsid w:val="00E759B7"/>
    <w:rsid w:val="00E76188"/>
    <w:rsid w:val="00E76CFA"/>
    <w:rsid w:val="00E77E02"/>
    <w:rsid w:val="00E80A0C"/>
    <w:rsid w:val="00E8251D"/>
    <w:rsid w:val="00E82BCA"/>
    <w:rsid w:val="00E82D52"/>
    <w:rsid w:val="00E842FF"/>
    <w:rsid w:val="00E85CA4"/>
    <w:rsid w:val="00E85E7E"/>
    <w:rsid w:val="00E864B1"/>
    <w:rsid w:val="00E868E4"/>
    <w:rsid w:val="00E86BF4"/>
    <w:rsid w:val="00E87C0B"/>
    <w:rsid w:val="00E87FBB"/>
    <w:rsid w:val="00E9054F"/>
    <w:rsid w:val="00E90A09"/>
    <w:rsid w:val="00E90B6A"/>
    <w:rsid w:val="00E90D1D"/>
    <w:rsid w:val="00E90DA4"/>
    <w:rsid w:val="00E91330"/>
    <w:rsid w:val="00E91E09"/>
    <w:rsid w:val="00E937BA"/>
    <w:rsid w:val="00E93B78"/>
    <w:rsid w:val="00E948E1"/>
    <w:rsid w:val="00E94E9D"/>
    <w:rsid w:val="00E95453"/>
    <w:rsid w:val="00E95CC6"/>
    <w:rsid w:val="00E95E94"/>
    <w:rsid w:val="00E95EA3"/>
    <w:rsid w:val="00E964CA"/>
    <w:rsid w:val="00E96F48"/>
    <w:rsid w:val="00E97ACD"/>
    <w:rsid w:val="00EA14D0"/>
    <w:rsid w:val="00EA158F"/>
    <w:rsid w:val="00EA15EB"/>
    <w:rsid w:val="00EA1D5A"/>
    <w:rsid w:val="00EA1E30"/>
    <w:rsid w:val="00EA2347"/>
    <w:rsid w:val="00EA2449"/>
    <w:rsid w:val="00EA26A2"/>
    <w:rsid w:val="00EA2FA5"/>
    <w:rsid w:val="00EA3DF0"/>
    <w:rsid w:val="00EA46F3"/>
    <w:rsid w:val="00EA49F0"/>
    <w:rsid w:val="00EA4EB4"/>
    <w:rsid w:val="00EA6035"/>
    <w:rsid w:val="00EA6BE6"/>
    <w:rsid w:val="00EA6D8E"/>
    <w:rsid w:val="00EA7821"/>
    <w:rsid w:val="00EA7F6B"/>
    <w:rsid w:val="00EB0E37"/>
    <w:rsid w:val="00EB2030"/>
    <w:rsid w:val="00EB2887"/>
    <w:rsid w:val="00EB35C0"/>
    <w:rsid w:val="00EB37C1"/>
    <w:rsid w:val="00EB46FF"/>
    <w:rsid w:val="00EB4A30"/>
    <w:rsid w:val="00EB4EAE"/>
    <w:rsid w:val="00EB4F55"/>
    <w:rsid w:val="00EB52EA"/>
    <w:rsid w:val="00EB7D24"/>
    <w:rsid w:val="00EC025A"/>
    <w:rsid w:val="00EC05EE"/>
    <w:rsid w:val="00EC0E26"/>
    <w:rsid w:val="00EC15A8"/>
    <w:rsid w:val="00EC1EB5"/>
    <w:rsid w:val="00EC213A"/>
    <w:rsid w:val="00EC2A5C"/>
    <w:rsid w:val="00EC3559"/>
    <w:rsid w:val="00EC3936"/>
    <w:rsid w:val="00EC4C13"/>
    <w:rsid w:val="00EC5FD2"/>
    <w:rsid w:val="00EC66A8"/>
    <w:rsid w:val="00EC6EF3"/>
    <w:rsid w:val="00EC7753"/>
    <w:rsid w:val="00ED008E"/>
    <w:rsid w:val="00ED0BF2"/>
    <w:rsid w:val="00ED1496"/>
    <w:rsid w:val="00ED15F6"/>
    <w:rsid w:val="00ED1C9E"/>
    <w:rsid w:val="00ED1D3B"/>
    <w:rsid w:val="00ED2082"/>
    <w:rsid w:val="00ED210D"/>
    <w:rsid w:val="00ED37CE"/>
    <w:rsid w:val="00ED4354"/>
    <w:rsid w:val="00ED4A49"/>
    <w:rsid w:val="00ED57F0"/>
    <w:rsid w:val="00ED63A2"/>
    <w:rsid w:val="00ED6997"/>
    <w:rsid w:val="00ED6AE6"/>
    <w:rsid w:val="00ED7624"/>
    <w:rsid w:val="00ED79CD"/>
    <w:rsid w:val="00ED7CEF"/>
    <w:rsid w:val="00EE0EC2"/>
    <w:rsid w:val="00EE11A1"/>
    <w:rsid w:val="00EE11CF"/>
    <w:rsid w:val="00EE14D1"/>
    <w:rsid w:val="00EE26FA"/>
    <w:rsid w:val="00EE29DB"/>
    <w:rsid w:val="00EE2E5C"/>
    <w:rsid w:val="00EE32E6"/>
    <w:rsid w:val="00EE42BF"/>
    <w:rsid w:val="00EE442B"/>
    <w:rsid w:val="00EE45E5"/>
    <w:rsid w:val="00EE464C"/>
    <w:rsid w:val="00EE4C37"/>
    <w:rsid w:val="00EE4EEC"/>
    <w:rsid w:val="00EE507E"/>
    <w:rsid w:val="00EE5091"/>
    <w:rsid w:val="00EE52AC"/>
    <w:rsid w:val="00EE52BB"/>
    <w:rsid w:val="00EE5995"/>
    <w:rsid w:val="00EE5A57"/>
    <w:rsid w:val="00EE5AE1"/>
    <w:rsid w:val="00EE759C"/>
    <w:rsid w:val="00EF0134"/>
    <w:rsid w:val="00EF0555"/>
    <w:rsid w:val="00EF09E9"/>
    <w:rsid w:val="00EF0A3C"/>
    <w:rsid w:val="00EF1FC9"/>
    <w:rsid w:val="00EF2573"/>
    <w:rsid w:val="00EF32B7"/>
    <w:rsid w:val="00EF380C"/>
    <w:rsid w:val="00EF3E34"/>
    <w:rsid w:val="00EF4161"/>
    <w:rsid w:val="00EF45B7"/>
    <w:rsid w:val="00EF48BB"/>
    <w:rsid w:val="00EF4F70"/>
    <w:rsid w:val="00EF53CA"/>
    <w:rsid w:val="00EF596D"/>
    <w:rsid w:val="00EF5AEF"/>
    <w:rsid w:val="00EF5B7D"/>
    <w:rsid w:val="00EF5F1A"/>
    <w:rsid w:val="00EF666C"/>
    <w:rsid w:val="00EF6D70"/>
    <w:rsid w:val="00EF6E30"/>
    <w:rsid w:val="00F002AD"/>
    <w:rsid w:val="00F008DF"/>
    <w:rsid w:val="00F00C29"/>
    <w:rsid w:val="00F00EB8"/>
    <w:rsid w:val="00F01815"/>
    <w:rsid w:val="00F0205A"/>
    <w:rsid w:val="00F02912"/>
    <w:rsid w:val="00F02BA7"/>
    <w:rsid w:val="00F0345D"/>
    <w:rsid w:val="00F03B16"/>
    <w:rsid w:val="00F03FDA"/>
    <w:rsid w:val="00F04458"/>
    <w:rsid w:val="00F05411"/>
    <w:rsid w:val="00F05CE5"/>
    <w:rsid w:val="00F066F3"/>
    <w:rsid w:val="00F06EF4"/>
    <w:rsid w:val="00F07211"/>
    <w:rsid w:val="00F07C3B"/>
    <w:rsid w:val="00F07FA2"/>
    <w:rsid w:val="00F10510"/>
    <w:rsid w:val="00F1134E"/>
    <w:rsid w:val="00F114F4"/>
    <w:rsid w:val="00F11950"/>
    <w:rsid w:val="00F11A57"/>
    <w:rsid w:val="00F11AB5"/>
    <w:rsid w:val="00F11AD9"/>
    <w:rsid w:val="00F12031"/>
    <w:rsid w:val="00F12417"/>
    <w:rsid w:val="00F129F0"/>
    <w:rsid w:val="00F12B4C"/>
    <w:rsid w:val="00F12C76"/>
    <w:rsid w:val="00F13688"/>
    <w:rsid w:val="00F138CC"/>
    <w:rsid w:val="00F13BC5"/>
    <w:rsid w:val="00F13C08"/>
    <w:rsid w:val="00F13D41"/>
    <w:rsid w:val="00F150B2"/>
    <w:rsid w:val="00F16B59"/>
    <w:rsid w:val="00F16EB6"/>
    <w:rsid w:val="00F1773A"/>
    <w:rsid w:val="00F204A8"/>
    <w:rsid w:val="00F206CD"/>
    <w:rsid w:val="00F2070A"/>
    <w:rsid w:val="00F20783"/>
    <w:rsid w:val="00F208FD"/>
    <w:rsid w:val="00F217A0"/>
    <w:rsid w:val="00F21DB7"/>
    <w:rsid w:val="00F224BD"/>
    <w:rsid w:val="00F22F37"/>
    <w:rsid w:val="00F2355D"/>
    <w:rsid w:val="00F2426E"/>
    <w:rsid w:val="00F2492D"/>
    <w:rsid w:val="00F2532D"/>
    <w:rsid w:val="00F25B0C"/>
    <w:rsid w:val="00F26341"/>
    <w:rsid w:val="00F26E89"/>
    <w:rsid w:val="00F2732A"/>
    <w:rsid w:val="00F273DA"/>
    <w:rsid w:val="00F27D23"/>
    <w:rsid w:val="00F30145"/>
    <w:rsid w:val="00F3040B"/>
    <w:rsid w:val="00F30469"/>
    <w:rsid w:val="00F30BFA"/>
    <w:rsid w:val="00F31504"/>
    <w:rsid w:val="00F31ED6"/>
    <w:rsid w:val="00F322CF"/>
    <w:rsid w:val="00F32DE2"/>
    <w:rsid w:val="00F32E92"/>
    <w:rsid w:val="00F34B58"/>
    <w:rsid w:val="00F3518D"/>
    <w:rsid w:val="00F35726"/>
    <w:rsid w:val="00F357EE"/>
    <w:rsid w:val="00F35D89"/>
    <w:rsid w:val="00F36063"/>
    <w:rsid w:val="00F36179"/>
    <w:rsid w:val="00F3727B"/>
    <w:rsid w:val="00F37CCA"/>
    <w:rsid w:val="00F40775"/>
    <w:rsid w:val="00F40834"/>
    <w:rsid w:val="00F415E8"/>
    <w:rsid w:val="00F428A4"/>
    <w:rsid w:val="00F43373"/>
    <w:rsid w:val="00F43426"/>
    <w:rsid w:val="00F43C23"/>
    <w:rsid w:val="00F454E2"/>
    <w:rsid w:val="00F46A24"/>
    <w:rsid w:val="00F46CFA"/>
    <w:rsid w:val="00F4730B"/>
    <w:rsid w:val="00F47BCD"/>
    <w:rsid w:val="00F47E1B"/>
    <w:rsid w:val="00F503E7"/>
    <w:rsid w:val="00F5139C"/>
    <w:rsid w:val="00F51659"/>
    <w:rsid w:val="00F5178A"/>
    <w:rsid w:val="00F5190A"/>
    <w:rsid w:val="00F52111"/>
    <w:rsid w:val="00F521DD"/>
    <w:rsid w:val="00F5226F"/>
    <w:rsid w:val="00F523F7"/>
    <w:rsid w:val="00F52F87"/>
    <w:rsid w:val="00F5351B"/>
    <w:rsid w:val="00F544B3"/>
    <w:rsid w:val="00F547C0"/>
    <w:rsid w:val="00F54D9A"/>
    <w:rsid w:val="00F551FA"/>
    <w:rsid w:val="00F55B47"/>
    <w:rsid w:val="00F5665B"/>
    <w:rsid w:val="00F56A01"/>
    <w:rsid w:val="00F56DC8"/>
    <w:rsid w:val="00F57086"/>
    <w:rsid w:val="00F571D2"/>
    <w:rsid w:val="00F57354"/>
    <w:rsid w:val="00F57386"/>
    <w:rsid w:val="00F57580"/>
    <w:rsid w:val="00F579EC"/>
    <w:rsid w:val="00F60ACD"/>
    <w:rsid w:val="00F614E0"/>
    <w:rsid w:val="00F61C8B"/>
    <w:rsid w:val="00F6234D"/>
    <w:rsid w:val="00F62F04"/>
    <w:rsid w:val="00F63305"/>
    <w:rsid w:val="00F64D1D"/>
    <w:rsid w:val="00F65AA3"/>
    <w:rsid w:val="00F65F87"/>
    <w:rsid w:val="00F663D0"/>
    <w:rsid w:val="00F67C4A"/>
    <w:rsid w:val="00F67E5A"/>
    <w:rsid w:val="00F67EA9"/>
    <w:rsid w:val="00F704BD"/>
    <w:rsid w:val="00F71737"/>
    <w:rsid w:val="00F71C84"/>
    <w:rsid w:val="00F72C7D"/>
    <w:rsid w:val="00F73DBB"/>
    <w:rsid w:val="00F73DDA"/>
    <w:rsid w:val="00F74692"/>
    <w:rsid w:val="00F74CE6"/>
    <w:rsid w:val="00F74E47"/>
    <w:rsid w:val="00F75B1D"/>
    <w:rsid w:val="00F763A5"/>
    <w:rsid w:val="00F76BB9"/>
    <w:rsid w:val="00F76E91"/>
    <w:rsid w:val="00F76FAF"/>
    <w:rsid w:val="00F77573"/>
    <w:rsid w:val="00F77A87"/>
    <w:rsid w:val="00F77DD6"/>
    <w:rsid w:val="00F803C2"/>
    <w:rsid w:val="00F80B52"/>
    <w:rsid w:val="00F80DFD"/>
    <w:rsid w:val="00F81370"/>
    <w:rsid w:val="00F81FE0"/>
    <w:rsid w:val="00F8224B"/>
    <w:rsid w:val="00F822F7"/>
    <w:rsid w:val="00F82701"/>
    <w:rsid w:val="00F83281"/>
    <w:rsid w:val="00F84398"/>
    <w:rsid w:val="00F845D9"/>
    <w:rsid w:val="00F8529A"/>
    <w:rsid w:val="00F85880"/>
    <w:rsid w:val="00F87118"/>
    <w:rsid w:val="00F87486"/>
    <w:rsid w:val="00F8769E"/>
    <w:rsid w:val="00F8783B"/>
    <w:rsid w:val="00F903CF"/>
    <w:rsid w:val="00F90DC6"/>
    <w:rsid w:val="00F90E72"/>
    <w:rsid w:val="00F90FE0"/>
    <w:rsid w:val="00F9111D"/>
    <w:rsid w:val="00F91A32"/>
    <w:rsid w:val="00F92111"/>
    <w:rsid w:val="00F9260E"/>
    <w:rsid w:val="00F9268E"/>
    <w:rsid w:val="00F92D4F"/>
    <w:rsid w:val="00F93071"/>
    <w:rsid w:val="00F933D7"/>
    <w:rsid w:val="00F9355D"/>
    <w:rsid w:val="00F93842"/>
    <w:rsid w:val="00F93EBD"/>
    <w:rsid w:val="00F93F70"/>
    <w:rsid w:val="00F943D0"/>
    <w:rsid w:val="00F95169"/>
    <w:rsid w:val="00F95FA6"/>
    <w:rsid w:val="00F963D0"/>
    <w:rsid w:val="00F9713E"/>
    <w:rsid w:val="00F97D99"/>
    <w:rsid w:val="00F97F57"/>
    <w:rsid w:val="00FA024C"/>
    <w:rsid w:val="00FA04D1"/>
    <w:rsid w:val="00FA0524"/>
    <w:rsid w:val="00FA0898"/>
    <w:rsid w:val="00FA1454"/>
    <w:rsid w:val="00FA14A0"/>
    <w:rsid w:val="00FA1545"/>
    <w:rsid w:val="00FA187E"/>
    <w:rsid w:val="00FA1C1F"/>
    <w:rsid w:val="00FA43C2"/>
    <w:rsid w:val="00FA4EC9"/>
    <w:rsid w:val="00FA5486"/>
    <w:rsid w:val="00FA622D"/>
    <w:rsid w:val="00FA69B2"/>
    <w:rsid w:val="00FA6B47"/>
    <w:rsid w:val="00FA6E85"/>
    <w:rsid w:val="00FA6ECA"/>
    <w:rsid w:val="00FA7902"/>
    <w:rsid w:val="00FA7FB0"/>
    <w:rsid w:val="00FB00C0"/>
    <w:rsid w:val="00FB05C2"/>
    <w:rsid w:val="00FB1517"/>
    <w:rsid w:val="00FB18D3"/>
    <w:rsid w:val="00FB1928"/>
    <w:rsid w:val="00FB1AB0"/>
    <w:rsid w:val="00FB2856"/>
    <w:rsid w:val="00FB2ABB"/>
    <w:rsid w:val="00FB3493"/>
    <w:rsid w:val="00FB4D34"/>
    <w:rsid w:val="00FB53FC"/>
    <w:rsid w:val="00FB5B33"/>
    <w:rsid w:val="00FB6126"/>
    <w:rsid w:val="00FB64DE"/>
    <w:rsid w:val="00FB72F9"/>
    <w:rsid w:val="00FB79B8"/>
    <w:rsid w:val="00FC0352"/>
    <w:rsid w:val="00FC0475"/>
    <w:rsid w:val="00FC0D20"/>
    <w:rsid w:val="00FC0EE0"/>
    <w:rsid w:val="00FC10BB"/>
    <w:rsid w:val="00FC1390"/>
    <w:rsid w:val="00FC151D"/>
    <w:rsid w:val="00FC189D"/>
    <w:rsid w:val="00FC1A05"/>
    <w:rsid w:val="00FC23AB"/>
    <w:rsid w:val="00FC28FE"/>
    <w:rsid w:val="00FC29E0"/>
    <w:rsid w:val="00FC2F0B"/>
    <w:rsid w:val="00FC3217"/>
    <w:rsid w:val="00FC326D"/>
    <w:rsid w:val="00FC3825"/>
    <w:rsid w:val="00FC3A11"/>
    <w:rsid w:val="00FC3F7E"/>
    <w:rsid w:val="00FC46E4"/>
    <w:rsid w:val="00FC4C34"/>
    <w:rsid w:val="00FC50AE"/>
    <w:rsid w:val="00FC519D"/>
    <w:rsid w:val="00FC53A6"/>
    <w:rsid w:val="00FC586D"/>
    <w:rsid w:val="00FC5A47"/>
    <w:rsid w:val="00FC630A"/>
    <w:rsid w:val="00FC65E4"/>
    <w:rsid w:val="00FC6F78"/>
    <w:rsid w:val="00FC7505"/>
    <w:rsid w:val="00FC782B"/>
    <w:rsid w:val="00FD055E"/>
    <w:rsid w:val="00FD0A20"/>
    <w:rsid w:val="00FD0E96"/>
    <w:rsid w:val="00FD272A"/>
    <w:rsid w:val="00FD2736"/>
    <w:rsid w:val="00FD2AE6"/>
    <w:rsid w:val="00FD37A8"/>
    <w:rsid w:val="00FD3821"/>
    <w:rsid w:val="00FD38B0"/>
    <w:rsid w:val="00FD41FE"/>
    <w:rsid w:val="00FD555D"/>
    <w:rsid w:val="00FD59A1"/>
    <w:rsid w:val="00FD5FF7"/>
    <w:rsid w:val="00FD633A"/>
    <w:rsid w:val="00FD66B7"/>
    <w:rsid w:val="00FD6E5E"/>
    <w:rsid w:val="00FD7A76"/>
    <w:rsid w:val="00FD7A85"/>
    <w:rsid w:val="00FD7AC4"/>
    <w:rsid w:val="00FE1207"/>
    <w:rsid w:val="00FE1622"/>
    <w:rsid w:val="00FE1954"/>
    <w:rsid w:val="00FE1DC6"/>
    <w:rsid w:val="00FE1F13"/>
    <w:rsid w:val="00FE228C"/>
    <w:rsid w:val="00FE27E9"/>
    <w:rsid w:val="00FE2EC3"/>
    <w:rsid w:val="00FE3141"/>
    <w:rsid w:val="00FE3191"/>
    <w:rsid w:val="00FE35D7"/>
    <w:rsid w:val="00FE3DD7"/>
    <w:rsid w:val="00FE5AD5"/>
    <w:rsid w:val="00FE5C89"/>
    <w:rsid w:val="00FE5CB3"/>
    <w:rsid w:val="00FE63D9"/>
    <w:rsid w:val="00FE746C"/>
    <w:rsid w:val="00FE777C"/>
    <w:rsid w:val="00FE7EA9"/>
    <w:rsid w:val="00FF03A8"/>
    <w:rsid w:val="00FF03E4"/>
    <w:rsid w:val="00FF0615"/>
    <w:rsid w:val="00FF0A1F"/>
    <w:rsid w:val="00FF1444"/>
    <w:rsid w:val="00FF16CB"/>
    <w:rsid w:val="00FF228B"/>
    <w:rsid w:val="00FF38C6"/>
    <w:rsid w:val="00FF3A83"/>
    <w:rsid w:val="00FF4119"/>
    <w:rsid w:val="00FF42EF"/>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DD15E"/>
  <w15:docId w15:val="{300FD642-5F5D-2E4C-81DF-4C01ED06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2">
    <w:name w:val="heading 2"/>
    <w:basedOn w:val="Normal"/>
    <w:next w:val="Normal"/>
    <w:link w:val="Heading2Char"/>
    <w:uiPriority w:val="9"/>
    <w:semiHidden/>
    <w:unhideWhenUsed/>
    <w:qFormat/>
    <w:rsid w:val="00CE764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5000">
    <w:name w:val="Imported Style 5.0.0.0"/>
    <w:rsid w:val="00705CDB"/>
    <w:pPr>
      <w:numPr>
        <w:numId w:val="39"/>
      </w:numPr>
    </w:pPr>
  </w:style>
  <w:style w:type="numbering" w:customStyle="1" w:styleId="ImportedStyle6000">
    <w:name w:val="Imported Style 6.0.0.0"/>
    <w:rsid w:val="00865227"/>
    <w:pPr>
      <w:numPr>
        <w:numId w:val="42"/>
      </w:numPr>
    </w:pPr>
  </w:style>
  <w:style w:type="character" w:customStyle="1" w:styleId="Heading2Char">
    <w:name w:val="Heading 2 Char"/>
    <w:basedOn w:val="DefaultParagraphFont"/>
    <w:link w:val="Heading2"/>
    <w:uiPriority w:val="9"/>
    <w:semiHidden/>
    <w:rsid w:val="00CE7640"/>
    <w:rPr>
      <w:rFonts w:asciiTheme="majorHAnsi" w:eastAsiaTheme="majorEastAsia" w:hAnsiTheme="majorHAnsi" w:cstheme="majorBidi"/>
      <w:color w:val="365F91" w:themeColor="accent1" w:themeShade="BF"/>
      <w:sz w:val="26"/>
      <w:szCs w:val="26"/>
      <w:bdr w:val="none" w:sz="0" w:space="0" w:color="auto"/>
    </w:rPr>
  </w:style>
  <w:style w:type="paragraph" w:styleId="BodyText">
    <w:name w:val="Body Text"/>
    <w:basedOn w:val="Normal"/>
    <w:link w:val="BodyTextChar"/>
    <w:uiPriority w:val="1"/>
    <w:qFormat/>
    <w:rsid w:val="00CE7640"/>
    <w:pPr>
      <w:widowControl w:val="0"/>
      <w:autoSpaceDE w:val="0"/>
      <w:autoSpaceDN w:val="0"/>
    </w:pPr>
    <w:rPr>
      <w:rFonts w:ascii="Cambria" w:eastAsia="Cambria" w:hAnsi="Cambria" w:cs="Cambria"/>
    </w:rPr>
  </w:style>
  <w:style w:type="character" w:customStyle="1" w:styleId="BodyTextChar">
    <w:name w:val="Body Text Char"/>
    <w:basedOn w:val="DefaultParagraphFont"/>
    <w:link w:val="BodyText"/>
    <w:uiPriority w:val="1"/>
    <w:rsid w:val="00CE7640"/>
    <w:rPr>
      <w:rFonts w:ascii="Cambria" w:eastAsia="Cambria" w:hAnsi="Cambria" w:cs="Cambria"/>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954601663">
      <w:bodyDiv w:val="1"/>
      <w:marLeft w:val="0"/>
      <w:marRight w:val="0"/>
      <w:marTop w:val="0"/>
      <w:marBottom w:val="0"/>
      <w:divBdr>
        <w:top w:val="none" w:sz="0" w:space="0" w:color="auto"/>
        <w:left w:val="none" w:sz="0" w:space="0" w:color="auto"/>
        <w:bottom w:val="none" w:sz="0" w:space="0" w:color="auto"/>
        <w:right w:val="none" w:sz="0" w:space="0" w:color="auto"/>
      </w:divBdr>
      <w:divsChild>
        <w:div w:id="1251498756">
          <w:marLeft w:val="0"/>
          <w:marRight w:val="0"/>
          <w:marTop w:val="0"/>
          <w:marBottom w:val="0"/>
          <w:divBdr>
            <w:top w:val="none" w:sz="0" w:space="0" w:color="auto"/>
            <w:left w:val="none" w:sz="0" w:space="0" w:color="auto"/>
            <w:bottom w:val="none" w:sz="0" w:space="0" w:color="auto"/>
            <w:right w:val="none" w:sz="0" w:space="0" w:color="auto"/>
          </w:divBdr>
          <w:divsChild>
            <w:div w:id="1953513755">
              <w:marLeft w:val="0"/>
              <w:marRight w:val="0"/>
              <w:marTop w:val="0"/>
              <w:marBottom w:val="0"/>
              <w:divBdr>
                <w:top w:val="none" w:sz="0" w:space="0" w:color="auto"/>
                <w:left w:val="none" w:sz="0" w:space="0" w:color="auto"/>
                <w:bottom w:val="none" w:sz="0" w:space="0" w:color="auto"/>
                <w:right w:val="none" w:sz="0" w:space="0" w:color="auto"/>
              </w:divBdr>
              <w:divsChild>
                <w:div w:id="405764544">
                  <w:marLeft w:val="0"/>
                  <w:marRight w:val="0"/>
                  <w:marTop w:val="0"/>
                  <w:marBottom w:val="0"/>
                  <w:divBdr>
                    <w:top w:val="none" w:sz="0" w:space="0" w:color="auto"/>
                    <w:left w:val="none" w:sz="0" w:space="0" w:color="auto"/>
                    <w:bottom w:val="none" w:sz="0" w:space="0" w:color="auto"/>
                    <w:right w:val="none" w:sz="0" w:space="0" w:color="auto"/>
                  </w:divBdr>
                  <w:divsChild>
                    <w:div w:id="369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BibleEngagementProject.com" TargetMode="External"/><Relationship Id="rId18" Type="http://schemas.openxmlformats.org/officeDocument/2006/relationships/image" Target="media/image7.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emf"/><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Props1.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3.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4.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3357</Words>
  <Characters>19141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Swinford, Donna</dc:creator>
  <cp:keywords/>
  <dc:description/>
  <cp:lastModifiedBy>Tasha Schnabel</cp:lastModifiedBy>
  <cp:revision>2</cp:revision>
  <cp:lastPrinted>2025-10-02T17:32:00Z</cp:lastPrinted>
  <dcterms:created xsi:type="dcterms:W3CDTF">2026-10-01T14:45:00Z</dcterms:created>
  <dcterms:modified xsi:type="dcterms:W3CDTF">2026-10-01T14:45:00Z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